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551" w14:textId="1288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61/9-VI "О бюджете Зевакинского сельского округа Шемонаихинского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61/9-VI "О бюджете Зевакинского сельского округа Шемонаихинского района на 2021-2023 годы" (зарегистрировано в Реестре государственной регистрации правовых актов № 8356)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Зевакинского сельского округа Шемонаихинского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38628,0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473,0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33315,0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41371,5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2743,5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2743,5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решение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8/9-VII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390"/>
        <w:gridCol w:w="406"/>
        <w:gridCol w:w="1680"/>
        <w:gridCol w:w="1681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23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