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816b" w14:textId="1888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Шолпанского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12-197/VII.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Шолпанского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38 378,7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36 216,7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38 497,7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области Абай от 05.12.2022 № 21-356/VII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области Абай от 05.12.2022 № 21-356/VII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