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57ee" w14:textId="4a95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Коныршаулинского сельского округа Урджарского района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30 декабря 2021 года № 12-192/VII.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декабря 2021 года № 12-162/VII "О бюджете Урджарского района на 2022-2024 годы" (зарегистрировано в Реестре государственной регистрации нормативных правовых актов за номером 25994) Урджарский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Коныршаулинского сельского округа Урджарского района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63 725,0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–58 572,0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–64 189,8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государство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–-464,8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464.8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-464,8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26.10.2022 </w:t>
      </w:r>
      <w:r>
        <w:rPr>
          <w:rFonts w:ascii="Times New Roman"/>
          <w:b w:val="false"/>
          <w:i w:val="false"/>
          <w:color w:val="000000"/>
          <w:sz w:val="28"/>
        </w:rPr>
        <w:t>№ 19-319/VII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№12-192/VII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26.10.2022 </w:t>
      </w:r>
      <w:r>
        <w:rPr>
          <w:rFonts w:ascii="Times New Roman"/>
          <w:b w:val="false"/>
          <w:i w:val="false"/>
          <w:color w:val="ff0000"/>
          <w:sz w:val="28"/>
        </w:rPr>
        <w:t>№ 19-319/VII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12-192/VII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12-192/VII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