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aa57" w14:textId="a05a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Карабулакского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12-187/VII.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2021 года № 12-162/VII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Карабулакского сельского округа Урджарского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39 246,0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40 281,8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- 1 035,8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-1 035,8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1 035,8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области Абай от 05.12.2022 № 21-349/VII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12-187/VII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Урджарского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области Абай от 05.12.2022 № 21-349/VII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40 281,8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12-187/VII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Урджарского района 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12-187/VII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