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b44" w14:textId="0fd6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Коктальского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000000"/>
          <w:sz w:val="28"/>
        </w:rPr>
        <w:t>№ 19-315/VII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26.10.2022 </w:t>
      </w:r>
      <w:r>
        <w:rPr>
          <w:rFonts w:ascii="Times New Roman"/>
          <w:b w:val="false"/>
          <w:i w:val="false"/>
          <w:color w:val="ff0000"/>
          <w:sz w:val="28"/>
        </w:rPr>
        <w:t>№ 19-315/VII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№12-183/VII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