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7e1c" w14:textId="1cc7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Жогаргы Егинсуйского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12-180/VII.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Жогаргы Егинсуйского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33 405,6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31 597,0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33 584,4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бюджета- 178,8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178,8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000000"/>
          <w:sz w:val="28"/>
        </w:rPr>
        <w:t>№ 19-313/VII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12-180/VIІ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ff0000"/>
          <w:sz w:val="28"/>
        </w:rPr>
        <w:t>№ 19-313/VII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№12-180/VIІ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№12-180/VIІ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