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f626" w14:textId="35ef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 тилекского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 тилекского сельского округа Урджарского района на 2022-2024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36 375,0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-1 018,0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21-346/VII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21-346/VII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возварат неиспользованных ( недоиспользованных) целеых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возварат неиспользованных ( недоиспользованных) целеых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