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282b" w14:textId="f022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29 декабря 2020 года № 57-778/VI "О бюджете Науалинского сельского округа Урджарского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6 октября 2021 года № 9-128/VII.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2020 года № 57-778/VI "О бюджете Науалинского сельского округа Урджарского района на 2021-2023 годы" (зарегистрировано в Реестре государственной регистрации нормативных правовых актов под № 8191)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"Утвердить бюджет Науалинского сельского округа Урджарского района на 2021-2023 годы" согласно приложениям 1, 2 и 3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35 154,1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4 876,5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30 277,6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35 550,6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- 396,5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396,5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396,5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октября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9-128/VII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57-778/VI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Науалинского сельского округа Урджарского района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27 669,6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