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ac44" w14:textId="676a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57-770/VI "О бюджете Кабанбайского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9-120/VII.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57-770/VI "О бюджете Кабанбайского сельского округа Урджарского района на 2021-2023 годы" (зарегистрировано в Реестре государственной регистрации нормативных правовых актов под № 8189)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Кабанбайского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49 774,1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11 258,2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38 515,9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51 414,8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- 1 640,7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1 640,7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1 640,7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9-120/VII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57-770/VI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Урджарского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