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5c4a" w14:textId="4985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29 декабря 2020 года № 57-759/VI "О бюджете Бахтинского сельского округа Урджарского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6 октября 2021 года № 9-109/VII.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2020 года № 57-759/VI "О бюджете Бахтинского сельского округа Урджарского района на 2021-2023 годы" (зарегистрировано в Реестре государственной регистрации нормативных правовых актов под № 8190)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"Утвердить бюджет Бахтинского сельского округа Урджарского района на 2021-2023 годы" согласно приложениям 1, 2 и 3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37 668,1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4 433,0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33 235,1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39 661,1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- 1 993,0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1 993,0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1 993,0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октября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9-109/VII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57-759/VI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Бахтинского сельского округа Урджарского района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зак-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