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dc9d" w14:textId="b72d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57-755/VI "О бюджете Акжарского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9-105/VII.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57-755/VI "О бюджете Акжарского сельского округа Урджарского района на 2021-2023 годы" (зарегистрировано в Реестре государственной регистрации нормативных правовых актов под № 8212)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Акжарского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54 626,2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3 432,0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51 194,2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55 571,6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- 945,4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945,4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945,4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9-105/VII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57-755/VI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Урджарского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