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c74a" w14:textId="761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434 "Об утверждении Плана по управлению пастбищами и их использованию по Толеген-Тохтаровскому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434 "Об утверждении Плана по управлению пастбищами и их использованию по Толеген-Тохтаровскому сельскому округу на 2021-2022 годы" (зарегистрировано в Реестре государственной регистрации нормативных правовых актов за номером 8154)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Толеген-Тохтаровском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Толеген-Тохтаровского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Толеген-Тохтаровского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Елболсиев Совет Тулепбергенович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Толеген-Тохтаровского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Ержан 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Алканов Асхат Агзаевич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Қабдрахман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Бельцова Елена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Жұмәділов Айрат Уәлиұлы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Муборак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 Нурлан Заканович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"Гладышев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Кемельжан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 Мұхамеджан Рүстемұлы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Гаухар Агзаевна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Темеркан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Мұхаметқан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 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"Украинское"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Серафим Еннамович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Татьяна Леонидовна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Толеген-Тохтаровском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