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7ea3" w14:textId="5637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28 декабря 2020 года № 431 "Об утверждении Плана по управлению пастбищами и их использованию по Саратовскому сельскому округу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27 декабря 2021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28 декабря 2020 года № 431 "Об утверждении Плана по управлению пастбищами и их использованию по Саратовскому сельскому округу на 2021-2022 годы" (зарегистрировано в Реестре государственной регистрации нормативных правовых актов за номером 8155)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в Саратовском сельском округе на 2021-2022 годы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Саратовском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 расположения пастбищ на территории Саратовского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участков, прилагаемый к схеме (карте) расположения пастбищ Саратовского сельского округа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Нұғыманов Нұрлан Әнуарбекұлы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Мошканова Бакытжан Какаповна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Саратовского сельского округа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 (голов)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Ақатай Ерасыл Азымханұлы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Амержанов Айтболат Анатольевич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Алхан 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 Серикбек Зейнелович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Вандлер Александр Петрович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Землянская Галина Петровна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Крикуненко Виктор Григорьевич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Қасенов Жақсылық Жапарханұлы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Милькин Анатолий Владимирович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Рахматуллин Максат Азымханович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Тастанбек Нұрланбек Біләлұлы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"Отрадное"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Гульнар Токтарбековна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-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- мелкий рогатый скот.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Саратовском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8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осеннее и зимнее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границы пастбищ, используемых в весеннее и летнее время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Саратовском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участки сезонных пастбищ сельскохозяйственного назначения во внутренних и внешних границах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Саратовском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водным источникам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доступ пастбищепользователей к водоисточникам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Саратовском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 у которых отсутствуют пастбища и перемещение его на предоставляемые участки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017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водопой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схема размещения поголовья сельскохозяйственных животных на отгонных пастбищах физических и (или) юридических лиц не обеспеченных пастбищами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2021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Саратовском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юридических лиц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9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9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пастбища категории земель сельскохозяйственного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890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пастбища категории земель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