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7f75" w14:textId="b367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2020 года № 420 "Об утверждении Плана по управлению пастбищами и их использованию по Аблакетскому сельскому округу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107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28 декабря 2020 года № 420 "Об утверждении Плана по управлению пастбищами и их использованию по Аблакетскому сельскому округу на 2021-2022 годы" (зарегистрировано в Реестре государственной регистрации нормативных правовых актов за номером 8165)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Аблакетском сельском округе на 2021-2022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Аблакетском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Аблакетского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Аблакетского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Нурлан Адылканович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 Амантай Кабдошевич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Жигитаев Хайрулла Туканович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Абсалямов Кайрат Базарович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Аблакетского сельского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Абдеханов Марат Абдеханулы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Абсалямов Кайрат Базарович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Абылхахов Даулетказы Болатказинович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 Сергазы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Акпеков Советхан Молдашевич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Анатолий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 Аслан Алимбекович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Окажан Рамазановна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Амерханов Газиз Кабыкешович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Андамасова Сәуле Өмірбекқызы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Аргынбек Турсынбек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 Нурлан Жумажанович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Нуржан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Альмира Сәкенқызы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Ахметсалимқызы Аэлита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Жанабай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Баибосынов Серік Сапарұлы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Байжуманов Марат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Байжуминова Мастура Дюсеновна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Кажимукан Исаинович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Баймухаметов Бекен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 Амантай Кабдошевич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Бақашев Бауыржан Қайнарұлы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Бақтияров Жұмағазы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Баткульдина Зебониссо Мелибойевна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Баяндинов Рашит Төлегенұлы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Бекеев Талгат Мелсович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Богусов Кайрат Алдиярханович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Болгова Лидия Николаевна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Кайрат Сатыбалдинович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 Юрий Константинович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Гринцов Николай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Даутханова Толкын Даутхановна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Дәулетов Қажбек Сағдатұлы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Толеу Амирович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Елеукенов Ерсын Казкенович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 Қанипа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Әділбаев Бердіқан Көшерханұлы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Әмержанов Мұратбек Ақашұлы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Жанузакова Лаззат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Жанұзақов Самархан Айтқазыұлы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Кенже Камзаевич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Жексенова Кулдарай Уаткановна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Жуанышев Аскар Абдеханович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Жубаниязова Магиза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Гайния Омарбековна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 Думан Кеңесқанұлы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Баянбай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Жұмақанұлы Көпжасар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Зейнолда Солтанғали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Зудяев Михаил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Зұлқаршын Гүлнұр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Павел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Кабидуллинов Асылгазы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Кажиякперов Мертай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 Дамир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Кайсин Ерзада Килимбекович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Каманова Назым Сериковна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Карімов Ербол Абылкаирұлы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Кемешев Дастан Кайролдинович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Кемешев Руслан Набиолданович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Котельник Ева Афанасьевна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"УКРАИНКА"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"Урувель"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 Ерлан Амангельдыевич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Қабдуллина Күлзәда Мақсұқызы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Қабылов Сайымбек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Қадылов Эрик Мазенұлы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 Шаяхмет Қамбарұлы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Лактионов Михаил Касьянович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Макиев Аян Муратович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Максутхан Дастан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Мақажанов Жақып Имантайұлы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Мақсұтқан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Абай Комбайнович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Мұқажанов Марат Кусманұлы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Набия Маркаш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Назбиев Амангелды Дюсупканович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Назбиев Жаксыкельды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Назтай Шынар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Наккажина Динара Какеновна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Меруерт Тилеубайқызы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Нургалеев Аскар Абилхаевич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Нұрғалиев Болат Әбілұлы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Саябек Тулегенұлы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Мурат Маданиятович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Оразаманов Бакытбек Илянбаевич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 Болат Маратұлы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Тулеген Камалдинович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Поволяева Елена Николаевна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"Сельскохозяйственный производственный кооператив "Достар"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 Алтынхан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Тастембек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Нурлан Адылканович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Расоль Серікбай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 Амангелді Бакешұлы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Сагинкумаров Майдан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Сакиев Ерканат Казбекович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Самарканова Фарида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Самашев Қайрат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Саргали Жахсыбай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Сарыпов Бағатпек Сексенбайұлы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Сатыбаев Марат Айтказинович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Саулебаев Рахимгали Мухаметкалиевич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Сдержиков Владимир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Сегізбаева Күләй Хамитқызы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потребительский кооператив "Дарын"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Михаил Юрьевич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Сәукетаев Сләмбек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Тамаша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Суйениш Бердмурат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Ерик Ермекович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Темекова Гаухар Абдикаримовна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 Бауыржан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Тлеубергенев Руслан Абдугалиевич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"алдияр и 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"жанартау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"Жерім 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"Ленинка"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"нурбек мырза"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"сагинкумаров"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"ШАМИЛЬ и 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Тоқтасынов Айдар Жаниұлы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Тоқтасынов Қурманбек Кундакбайұлы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 Оралкан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Тұңғұшпаев Ерболат Ниязбекұлы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Тұрлабеков Төрехан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Тұрсынбеков Өмірбек Оңғарбекұлы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Уалханов Айдарбек Маулимханович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Уалханов Мәулімхан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 Айдар Байгеренұлы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Урконев Турахмет Нургумарович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Филянов Александр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Халтыкей Кумис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Харульский Геннадий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Хуаныш Кунболат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Чекебаев Қажымұқан Самашайұлы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Магиша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Осерхан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Ерлан Иманханович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Аблакетском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Аблакетском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Аблакетском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Аблакетском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Аблакетском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