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b93d" w14:textId="303b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Маныракскому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13/32-VII</w:t>
      </w:r>
    </w:p>
    <w:p>
      <w:pPr>
        <w:spacing w:after="0"/>
        <w:ind w:left="0"/>
        <w:jc w:val="both"/>
      </w:pPr>
      <w:bookmarkStart w:name="z2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2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Маныракскому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31 декабря 2021 года</w:t>
            </w:r>
            <w:r>
              <w:br/>
            </w:r>
            <w:r>
              <w:rPr>
                <w:rFonts w:ascii="Times New Roman"/>
                <w:b w:val="false"/>
                <w:i w:val="false"/>
                <w:color w:val="000000"/>
                <w:sz w:val="20"/>
              </w:rPr>
              <w:t>№ 13/32-VII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по Маныракскому сельскому округу на 2022-2023 годы.</w:t>
      </w:r>
    </w:p>
    <w:bookmarkEnd w:id="2"/>
    <w:bookmarkStart w:name="z23" w:id="3"/>
    <w:p>
      <w:pPr>
        <w:spacing w:after="0"/>
        <w:ind w:left="0"/>
        <w:jc w:val="both"/>
      </w:pPr>
      <w:r>
        <w:rPr>
          <w:rFonts w:ascii="Times New Roman"/>
          <w:b w:val="false"/>
          <w:i w:val="false"/>
          <w:color w:val="000000"/>
          <w:sz w:val="28"/>
        </w:rPr>
        <w:t>
      Настоящий План по управлению пастбищами и их использованию по Маныракскому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p>
      <w:pPr>
        <w:spacing w:after="0"/>
        <w:ind w:left="0"/>
        <w:jc w:val="both"/>
      </w:pPr>
      <w:r>
        <w:rPr>
          <w:rFonts w:ascii="Times New Roman"/>
          <w:b w:val="false"/>
          <w:i w:val="false"/>
          <w:color w:val="000000"/>
          <w:sz w:val="28"/>
        </w:rPr>
        <w:t>
      Общая площадь территорий Маныракского сельского округа 84328 га, из них пастбищные земли 73291 га, орошаемые земли – 3000 га, сенокосные земли – 2031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5031 га;</w:t>
      </w:r>
    </w:p>
    <w:p>
      <w:pPr>
        <w:spacing w:after="0"/>
        <w:ind w:left="0"/>
        <w:jc w:val="both"/>
      </w:pPr>
      <w:r>
        <w:rPr>
          <w:rFonts w:ascii="Times New Roman"/>
          <w:b w:val="false"/>
          <w:i w:val="false"/>
          <w:color w:val="000000"/>
          <w:sz w:val="28"/>
        </w:rPr>
        <w:t>
      Земли населенных пунктов – 7297 га;</w:t>
      </w:r>
    </w:p>
    <w:p>
      <w:pPr>
        <w:spacing w:after="0"/>
        <w:ind w:left="0"/>
        <w:jc w:val="both"/>
      </w:pPr>
      <w:r>
        <w:rPr>
          <w:rFonts w:ascii="Times New Roman"/>
          <w:b w:val="false"/>
          <w:i w:val="false"/>
          <w:color w:val="000000"/>
          <w:sz w:val="28"/>
        </w:rPr>
        <w:t>
      В Маныраке действуют 1 ветеринарный пункт, 1 убойный площадь, 1 скотомогильник.</w:t>
      </w:r>
    </w:p>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Аппарат акима Маныракского сельского округа заключило договор с ТОО "ГеоСхема".</w:t>
      </w:r>
    </w:p>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p>
      <w:pPr>
        <w:spacing w:after="0"/>
        <w:ind w:left="0"/>
        <w:jc w:val="both"/>
      </w:pPr>
      <w:r>
        <w:rPr>
          <w:rFonts w:ascii="Times New Roman"/>
          <w:b w:val="false"/>
          <w:i w:val="false"/>
          <w:color w:val="000000"/>
          <w:sz w:val="28"/>
        </w:rPr>
        <w:t>
      При разработке и составлении Плана по управлению пастбищами и их использованию использовались следующие материалы: - планово картографический M l:25000 аэросъемки 1980 г. и дешифровки 1985 г.;</w:t>
      </w:r>
    </w:p>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p>
      <w:pPr>
        <w:spacing w:after="0"/>
        <w:ind w:left="0"/>
        <w:jc w:val="both"/>
      </w:pPr>
      <w:r>
        <w:rPr>
          <w:rFonts w:ascii="Times New Roman"/>
          <w:b w:val="false"/>
          <w:i w:val="false"/>
          <w:color w:val="000000"/>
          <w:sz w:val="28"/>
        </w:rPr>
        <w:t>
      - материалы геоботанического обследования 1980 г.;</w:t>
      </w:r>
    </w:p>
    <w:p>
      <w:pPr>
        <w:spacing w:after="0"/>
        <w:ind w:left="0"/>
        <w:jc w:val="both"/>
      </w:pPr>
      <w:r>
        <w:rPr>
          <w:rFonts w:ascii="Times New Roman"/>
          <w:b w:val="false"/>
          <w:i w:val="false"/>
          <w:color w:val="000000"/>
          <w:sz w:val="28"/>
        </w:rPr>
        <w:t>
      - инвентаризации обводненных пастбищ 1987 г.;</w:t>
      </w:r>
    </w:p>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p>
      <w:pPr>
        <w:spacing w:after="0"/>
        <w:ind w:left="0"/>
        <w:jc w:val="both"/>
      </w:pPr>
      <w:r>
        <w:rPr>
          <w:rFonts w:ascii="Times New Roman"/>
          <w:b w:val="false"/>
          <w:i w:val="false"/>
          <w:color w:val="000000"/>
          <w:sz w:val="28"/>
        </w:rPr>
        <w:t>
      План по управлению пастбищами и их использованию состоит:</w:t>
      </w:r>
    </w:p>
    <w:p>
      <w:pPr>
        <w:spacing w:after="0"/>
        <w:ind w:left="0"/>
        <w:jc w:val="both"/>
      </w:pPr>
      <w:r>
        <w:rPr>
          <w:rFonts w:ascii="Times New Roman"/>
          <w:b w:val="false"/>
          <w:i w:val="false"/>
          <w:color w:val="000000"/>
          <w:sz w:val="28"/>
        </w:rPr>
        <w:t>
      - текстовая часть – пояснительная записка;</w:t>
      </w:r>
    </w:p>
    <w:p>
      <w:pPr>
        <w:spacing w:after="0"/>
        <w:ind w:left="0"/>
        <w:jc w:val="both"/>
      </w:pPr>
      <w:r>
        <w:rPr>
          <w:rFonts w:ascii="Times New Roman"/>
          <w:b w:val="false"/>
          <w:i w:val="false"/>
          <w:color w:val="000000"/>
          <w:sz w:val="28"/>
        </w:rPr>
        <w:t>
      -Карта расположения пастбищ на территории сельского округа в М 1: 50 000;</w:t>
      </w:r>
    </w:p>
    <w:p>
      <w:pPr>
        <w:spacing w:after="0"/>
        <w:ind w:left="0"/>
        <w:jc w:val="both"/>
      </w:pPr>
      <w:r>
        <w:rPr>
          <w:rFonts w:ascii="Times New Roman"/>
          <w:b w:val="false"/>
          <w:i w:val="false"/>
          <w:color w:val="000000"/>
          <w:sz w:val="28"/>
        </w:rPr>
        <w:t>
      -Приемлемые схемы пастбищеоборотов;</w:t>
      </w:r>
    </w:p>
    <w:p>
      <w:pPr>
        <w:spacing w:after="0"/>
        <w:ind w:left="0"/>
        <w:jc w:val="both"/>
      </w:pPr>
      <w:r>
        <w:rPr>
          <w:rFonts w:ascii="Times New Roman"/>
          <w:b w:val="false"/>
          <w:i w:val="false"/>
          <w:color w:val="000000"/>
          <w:sz w:val="28"/>
        </w:rPr>
        <w:t>
      -Карта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в сельском округе.</w:t>
      </w:r>
    </w:p>
    <w:bookmarkStart w:name="z3" w:id="4"/>
    <w:p>
      <w:pPr>
        <w:spacing w:after="0"/>
        <w:ind w:left="0"/>
        <w:jc w:val="left"/>
      </w:pPr>
      <w:r>
        <w:rPr>
          <w:rFonts w:ascii="Times New Roman"/>
          <w:b/>
          <w:i w:val="false"/>
          <w:color w:val="000000"/>
        </w:rPr>
        <w:t xml:space="preserve"> 1. ОБЩИЕ СВЕДЕНИЯ</w:t>
      </w:r>
    </w:p>
    <w:bookmarkEnd w:id="4"/>
    <w:p>
      <w:pPr>
        <w:spacing w:after="0"/>
        <w:ind w:left="0"/>
        <w:jc w:val="both"/>
      </w:pPr>
      <w:r>
        <w:rPr>
          <w:rFonts w:ascii="Times New Roman"/>
          <w:b w:val="false"/>
          <w:i w:val="false"/>
          <w:color w:val="000000"/>
          <w:sz w:val="28"/>
        </w:rPr>
        <w:t>
      Маныракский сельский округ расположен в юго-восточной части Тарбагатайского района, его площадь 84,0 тысяч га, что составляет 3,4 % от площади района.</w:t>
      </w:r>
    </w:p>
    <w:p>
      <w:pPr>
        <w:spacing w:after="0"/>
        <w:ind w:left="0"/>
        <w:jc w:val="both"/>
      </w:pPr>
      <w:r>
        <w:rPr>
          <w:rFonts w:ascii="Times New Roman"/>
          <w:b w:val="false"/>
          <w:i w:val="false"/>
          <w:color w:val="000000"/>
          <w:sz w:val="28"/>
        </w:rPr>
        <w:t>
      На севере сельский округ граничит с землями водного фонда Бухтарминского водохранилища, на востоке с землями Зайсанского района на юге с землями Акжарского сельского округа.</w:t>
      </w:r>
    </w:p>
    <w:p>
      <w:pPr>
        <w:spacing w:after="0"/>
        <w:ind w:left="0"/>
        <w:jc w:val="both"/>
      </w:pPr>
      <w:r>
        <w:rPr>
          <w:rFonts w:ascii="Times New Roman"/>
          <w:b w:val="false"/>
          <w:i w:val="false"/>
          <w:color w:val="000000"/>
          <w:sz w:val="28"/>
        </w:rPr>
        <w:t>
      Центром сельского округа является село Манырак, расположенное в 109 км от районного центра с. Аксуат.</w:t>
      </w:r>
    </w:p>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Акжар - Манырак.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3 сельских населенных пункта: - Манырак, Даулетбай, Жангызтобе.</w:t>
      </w:r>
    </w:p>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3170 голов крупного рогатого скота, 622 голов лошадей и 3822 голов овец и коз.</w:t>
      </w:r>
    </w:p>
    <w:bookmarkStart w:name="z4" w:id="5"/>
    <w:p>
      <w:pPr>
        <w:spacing w:after="0"/>
        <w:ind w:left="0"/>
        <w:jc w:val="left"/>
      </w:pPr>
      <w:r>
        <w:rPr>
          <w:rFonts w:ascii="Times New Roman"/>
          <w:b/>
          <w:i w:val="false"/>
          <w:color w:val="000000"/>
        </w:rPr>
        <w:t xml:space="preserve"> 2. РАСТИТЕЛЬНОСТЬ</w:t>
      </w:r>
    </w:p>
    <w:bookmarkEnd w:id="5"/>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Start w:name="z24" w:id="6"/>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 ее высота до 30-40 см. Урожайность сухой растительной массы 3- 4 ц/га.</w:t>
      </w:r>
    </w:p>
    <w:bookmarkEnd w:id="6"/>
    <w:bookmarkStart w:name="z25" w:id="7"/>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7"/>
    <w:bookmarkStart w:name="z5" w:id="8"/>
    <w:p>
      <w:pPr>
        <w:spacing w:after="0"/>
        <w:ind w:left="0"/>
        <w:jc w:val="left"/>
      </w:pPr>
      <w:r>
        <w:rPr>
          <w:rFonts w:ascii="Times New Roman"/>
          <w:b/>
          <w:i w:val="false"/>
          <w:color w:val="000000"/>
        </w:rPr>
        <w:t xml:space="preserve"> 3. ОРГАНИЗАЦИЯ ТЕРРИТОРИИ ПАСТБИЩ</w:t>
      </w:r>
    </w:p>
    <w:bookmarkEnd w:id="8"/>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p>
      <w:pPr>
        <w:spacing w:after="0"/>
        <w:ind w:left="0"/>
        <w:jc w:val="left"/>
      </w:pPr>
      <w:r>
        <w:rPr>
          <w:rFonts w:ascii="Times New Roman"/>
          <w:b/>
          <w:i w:val="false"/>
          <w:color w:val="000000"/>
        </w:rPr>
        <w:t xml:space="preserve"> Схема пятипольного пастбищеоборота на весенне-летне-осенних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p>
      <w:pPr>
        <w:spacing w:after="0"/>
        <w:ind w:left="0"/>
        <w:jc w:val="left"/>
      </w:pPr>
      <w:r>
        <w:rPr>
          <w:rFonts w:ascii="Times New Roman"/>
          <w:b/>
          <w:i w:val="false"/>
          <w:color w:val="000000"/>
        </w:rPr>
        <w:t xml:space="preserve"> Схема четырехпольного пастбищеоборота на летних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p>
      <w:pPr>
        <w:spacing w:after="0"/>
        <w:ind w:left="0"/>
        <w:jc w:val="left"/>
      </w:pPr>
      <w:r>
        <w:rPr>
          <w:rFonts w:ascii="Times New Roman"/>
          <w:b/>
          <w:i w:val="false"/>
          <w:color w:val="000000"/>
        </w:rPr>
        <w:t xml:space="preserve"> Схема четырехпольного пастбищеоборота на зимних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p>
      <w:pPr>
        <w:spacing w:after="0"/>
        <w:ind w:left="0"/>
        <w:jc w:val="both"/>
      </w:pPr>
      <w:r>
        <w:rPr>
          <w:rFonts w:ascii="Times New Roman"/>
          <w:b w:val="false"/>
          <w:i w:val="false"/>
          <w:color w:val="000000"/>
          <w:sz w:val="28"/>
        </w:rPr>
        <w:t>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w:t>
      </w:r>
    </w:p>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 На рассматриваемой территории имеются трубчатые и шахтные колодцы за счет которых обводнены зимние пастбища.</w:t>
      </w:r>
    </w:p>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622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В настоящее время на территории района имеется племенной репродуктор по разведению казахской лошади "Джабе". Система содержания лошадей – конюшенно-пастбищная. Продолжительность пастбищного периода составляет 300-320 дней.</w:t>
      </w:r>
    </w:p>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3822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w:t>
            </w:r>
          </w:p>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3170</w:t>
            </w:r>
          </w:p>
          <w:p>
            <w:pPr>
              <w:spacing w:after="20"/>
              <w:ind w:left="20"/>
              <w:jc w:val="both"/>
            </w:pPr>
            <w:r>
              <w:rPr>
                <w:rFonts w:ascii="Times New Roman"/>
                <w:b w:val="false"/>
                <w:i w:val="false"/>
                <w:color w:val="000000"/>
                <w:sz w:val="20"/>
              </w:rPr>
              <w:t>
3822</w:t>
            </w:r>
          </w:p>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193010</w:t>
            </w:r>
          </w:p>
          <w:p>
            <w:pPr>
              <w:spacing w:after="20"/>
              <w:ind w:left="20"/>
              <w:jc w:val="both"/>
            </w:pPr>
            <w:r>
              <w:rPr>
                <w:rFonts w:ascii="Times New Roman"/>
                <w:b w:val="false"/>
                <w:i w:val="false"/>
                <w:color w:val="000000"/>
                <w:sz w:val="20"/>
              </w:rPr>
              <w:t>
126800</w:t>
            </w:r>
          </w:p>
          <w:p>
            <w:pPr>
              <w:spacing w:after="20"/>
              <w:ind w:left="20"/>
              <w:jc w:val="both"/>
            </w:pPr>
            <w:r>
              <w:rPr>
                <w:rFonts w:ascii="Times New Roman"/>
                <w:b w:val="false"/>
                <w:i w:val="false"/>
                <w:color w:val="000000"/>
                <w:sz w:val="20"/>
              </w:rPr>
              <w:t>
38220</w:t>
            </w:r>
          </w:p>
          <w:p>
            <w:pPr>
              <w:spacing w:after="20"/>
              <w:ind w:left="20"/>
              <w:jc w:val="both"/>
            </w:pPr>
            <w:r>
              <w:rPr>
                <w:rFonts w:ascii="Times New Roman"/>
                <w:b w:val="false"/>
                <w:i w:val="false"/>
                <w:color w:val="000000"/>
                <w:sz w:val="20"/>
              </w:rPr>
              <w:t>
27990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left"/>
      </w:pPr>
      <w:r>
        <w:rPr>
          <w:rFonts w:ascii="Times New Roman"/>
          <w:b/>
          <w:i w:val="false"/>
          <w:color w:val="000000"/>
        </w:rPr>
        <w:t xml:space="preserve"> Обеспеченность пастбищами скота по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p>
            <w:pPr>
              <w:spacing w:after="20"/>
              <w:ind w:left="20"/>
              <w:jc w:val="both"/>
            </w:pPr>
            <w:r>
              <w:rPr>
                <w:rFonts w:ascii="Times New Roman"/>
                <w:b w:val="false"/>
                <w:i w:val="false"/>
                <w:color w:val="000000"/>
                <w:sz w:val="20"/>
              </w:rPr>
              <w:t>
(фактич)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w:t>
            </w:r>
          </w:p>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3170</w:t>
            </w:r>
          </w:p>
          <w:p>
            <w:pPr>
              <w:spacing w:after="20"/>
              <w:ind w:left="20"/>
              <w:jc w:val="both"/>
            </w:pPr>
            <w:r>
              <w:rPr>
                <w:rFonts w:ascii="Times New Roman"/>
                <w:b w:val="false"/>
                <w:i w:val="false"/>
                <w:color w:val="000000"/>
                <w:sz w:val="20"/>
              </w:rPr>
              <w:t>
3822</w:t>
            </w:r>
          </w:p>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w:t>
            </w:r>
          </w:p>
          <w:p>
            <w:pPr>
              <w:spacing w:after="20"/>
              <w:ind w:left="20"/>
              <w:jc w:val="both"/>
            </w:pPr>
            <w:r>
              <w:rPr>
                <w:rFonts w:ascii="Times New Roman"/>
                <w:b w:val="false"/>
                <w:i w:val="false"/>
                <w:color w:val="000000"/>
                <w:sz w:val="20"/>
              </w:rPr>
              <w:t>
8453</w:t>
            </w:r>
          </w:p>
          <w:p>
            <w:pPr>
              <w:spacing w:after="20"/>
              <w:ind w:left="20"/>
              <w:jc w:val="both"/>
            </w:pPr>
            <w:r>
              <w:rPr>
                <w:rFonts w:ascii="Times New Roman"/>
                <w:b w:val="false"/>
                <w:i w:val="false"/>
                <w:color w:val="000000"/>
                <w:sz w:val="20"/>
              </w:rPr>
              <w:t>
2548</w:t>
            </w:r>
          </w:p>
          <w:p>
            <w:pPr>
              <w:spacing w:after="20"/>
              <w:ind w:left="20"/>
              <w:jc w:val="both"/>
            </w:pPr>
            <w:r>
              <w:rPr>
                <w:rFonts w:ascii="Times New Roman"/>
                <w:b w:val="false"/>
                <w:i w:val="false"/>
                <w:color w:val="000000"/>
                <w:sz w:val="20"/>
              </w:rPr>
              <w:t>
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bl>
    <w:bookmarkStart w:name="z11" w:id="9"/>
    <w:p>
      <w:pPr>
        <w:spacing w:after="0"/>
        <w:ind w:left="0"/>
        <w:jc w:val="left"/>
      </w:pPr>
      <w:r>
        <w:rPr>
          <w:rFonts w:ascii="Times New Roman"/>
          <w:b/>
          <w:i w:val="false"/>
          <w:color w:val="000000"/>
        </w:rPr>
        <w:t xml:space="preserve"> 4. ПРИРОДООХРАННЫЕ МЕРОПРИЯТИЯ</w:t>
      </w:r>
    </w:p>
    <w:bookmarkEnd w:id="9"/>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Start w:name="z12" w:id="10"/>
    <w:p>
      <w:pPr>
        <w:spacing w:after="0"/>
        <w:ind w:left="0"/>
        <w:jc w:val="left"/>
      </w:pPr>
      <w:r>
        <w:rPr>
          <w:rFonts w:ascii="Times New Roman"/>
          <w:b/>
          <w:i w:val="false"/>
          <w:color w:val="000000"/>
        </w:rPr>
        <w:t xml:space="preserve"> 5. Территория с особым режимом использования земель</w:t>
      </w:r>
    </w:p>
    <w:bookmarkEnd w:id="10"/>
    <w:p>
      <w:pPr>
        <w:spacing w:after="0"/>
        <w:ind w:left="0"/>
        <w:jc w:val="both"/>
      </w:pPr>
      <w:r>
        <w:rPr>
          <w:rFonts w:ascii="Times New Roman"/>
          <w:b w:val="false"/>
          <w:i w:val="false"/>
          <w:color w:val="000000"/>
          <w:sz w:val="28"/>
        </w:rPr>
        <w:t xml:space="preserve">
      В соответствии с Правилами установления водоохранных зон и полос,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Министра сельского хозяйства Республики Казахстан от 6 сентября 2017 года № 379, настоящим проектом даны рекомендации по водоохранным зонам (ВЗ) и водоохранным полосам (ВП).</w:t>
      </w:r>
    </w:p>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p>
      <w:pPr>
        <w:spacing w:after="0"/>
        <w:ind w:left="0"/>
        <w:jc w:val="both"/>
      </w:pPr>
      <w:r>
        <w:rPr>
          <w:rFonts w:ascii="Times New Roman"/>
          <w:b w:val="false"/>
          <w:i w:val="false"/>
          <w:color w:val="000000"/>
          <w:sz w:val="28"/>
        </w:rPr>
        <w:t>
      -Хозяйственная и иная деятельность, ухудшающая качественное и гидрологическое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p>
      <w:pPr>
        <w:spacing w:after="0"/>
        <w:ind w:left="0"/>
        <w:jc w:val="both"/>
      </w:pPr>
      <w:r>
        <w:rPr>
          <w:rFonts w:ascii="Times New Roman"/>
          <w:b w:val="false"/>
          <w:i w:val="false"/>
          <w:color w:val="000000"/>
          <w:sz w:val="28"/>
        </w:rPr>
        <w:t>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xml:space="preserve">
      -Устройство палаточных городков, постоянных стоянок для транспортных средств, летних лагерей для скота; </w:t>
      </w:r>
    </w:p>
    <w:p>
      <w:pPr>
        <w:spacing w:after="0"/>
        <w:ind w:left="0"/>
        <w:jc w:val="both"/>
      </w:pPr>
      <w:r>
        <w:rPr>
          <w:rFonts w:ascii="Times New Roman"/>
          <w:b w:val="false"/>
          <w:i w:val="false"/>
          <w:color w:val="000000"/>
          <w:sz w:val="28"/>
        </w:rPr>
        <w:t>
      -Применение всех видов удобрений.</w:t>
      </w:r>
    </w:p>
    <w:p>
      <w:pPr>
        <w:spacing w:after="0"/>
        <w:ind w:left="0"/>
        <w:jc w:val="both"/>
      </w:pPr>
      <w:r>
        <w:rPr>
          <w:rFonts w:ascii="Times New Roman"/>
          <w:b w:val="false"/>
          <w:i w:val="false"/>
          <w:color w:val="000000"/>
          <w:sz w:val="28"/>
        </w:rPr>
        <w:t>
      В пределах водоохранных зон запрещается:</w:t>
      </w:r>
    </w:p>
    <w:p>
      <w:pPr>
        <w:spacing w:after="0"/>
        <w:ind w:left="0"/>
        <w:jc w:val="both"/>
      </w:pPr>
      <w:r>
        <w:rPr>
          <w:rFonts w:ascii="Times New Roman"/>
          <w:b w:val="false"/>
          <w:i w:val="false"/>
          <w:color w:val="000000"/>
          <w:sz w:val="28"/>
        </w:rPr>
        <w:t>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Маныракском</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Маныракскому сельскому округу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Маныракском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Маныракском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Маныракском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Маныракском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в Маныракском сельском округе</w:t>
            </w:r>
            <w:r>
              <w:br/>
            </w:r>
            <w:r>
              <w:rPr>
                <w:rFonts w:ascii="Times New Roman"/>
                <w:b w:val="false"/>
                <w:i w:val="false"/>
                <w:color w:val="000000"/>
                <w:sz w:val="20"/>
              </w:rPr>
              <w:t>на 2022-2023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в Маныракском</w:t>
            </w:r>
            <w:r>
              <w:br/>
            </w:r>
            <w:r>
              <w:rPr>
                <w:rFonts w:ascii="Times New Roman"/>
                <w:b w:val="false"/>
                <w:i w:val="false"/>
                <w:color w:val="000000"/>
                <w:sz w:val="20"/>
              </w:rPr>
              <w:t xml:space="preserve">сельском округе на 2022-2023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Саролен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плану</w:t>
            </w:r>
            <w:r>
              <w:br/>
            </w:r>
            <w:r>
              <w:rPr>
                <w:rFonts w:ascii="Times New Roman"/>
                <w:b w:val="false"/>
                <w:i w:val="false"/>
                <w:color w:val="000000"/>
                <w:sz w:val="20"/>
              </w:rPr>
              <w:t>по управлению пастбищами и их</w:t>
            </w:r>
            <w:r>
              <w:br/>
            </w:r>
            <w:r>
              <w:rPr>
                <w:rFonts w:ascii="Times New Roman"/>
                <w:b w:val="false"/>
                <w:i w:val="false"/>
                <w:color w:val="000000"/>
                <w:sz w:val="20"/>
              </w:rPr>
              <w:t>использованию в Маныракском</w:t>
            </w:r>
            <w:r>
              <w:br/>
            </w:r>
            <w:r>
              <w:rPr>
                <w:rFonts w:ascii="Times New Roman"/>
                <w:b w:val="false"/>
                <w:i w:val="false"/>
                <w:color w:val="000000"/>
                <w:sz w:val="20"/>
              </w:rPr>
              <w:t xml:space="preserve">сельском округе на </w:t>
            </w:r>
            <w:r>
              <w:br/>
            </w:r>
            <w:r>
              <w:rPr>
                <w:rFonts w:ascii="Times New Roman"/>
                <w:b w:val="false"/>
                <w:i w:val="false"/>
                <w:color w:val="000000"/>
                <w:sz w:val="20"/>
              </w:rPr>
              <w:t>2022-2023 годы</w:t>
            </w:r>
          </w:p>
        </w:tc>
      </w:tr>
    </w:tbl>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