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eb28" w14:textId="967e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67-15 "О бюджете Ойшиликского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2021-2023 годы" от 30 декабря 2020 года № 67-15 (зарегистрировано в Реестре государственной регистрации нормативных правовых актов под № 8290)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Ойшиликского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Ойшиликского сельского округа Тарбагатайского района на 2021 год предусмотрены целевые текущие трансферты из районного бюджета в сумме – 4 325,0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