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c38323" w14:textId="ac3832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Тарбагатайского районного маслихата Восточно-Казахстанской области от 30 декабря 2020 года № 67- 18 "О бюджете Ыргызбайского сельского округа Тарбагатайского района на 2021-2023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Тарбагатайского районного маслихата Восточно-Казахстанской области от 19 июля 2021 года № 6/25-VII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Примечание ИЗПИ.            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Тарбагатайский районный маслихат Восточно-Казахстанской области РЕШИЛ: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Тарбагатайского районного маслихата Восточно-Казахстанской области "О бюджете Ыргызбайского сельского округа Тарбагатайского района на 2021-2023 годы" от 30 декабря 2020 года № 67-18 (зарегистрировано в Реестре государственной регистрации нормативных правовых актов под № 8289) следующие изменения и дополнения: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бюджет Ыргызбайского сельского округа Тарбагатайского района на 2021-2023 годы согласно приложениям 1, 2 и 3 соответственно, в том числе на 2021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22 358,0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2 574,0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68,0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19 716,0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22 549,4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-191,4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191,4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191,4 тысяч тенге.";</w:t>
      </w:r>
    </w:p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2-1 следующего содержания: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"2-1. Учесть, что в бюджете Ыргызбайского сельского округа Тарбагатайского района на 2021 год предусмотрены целевые текущие трансферты из районного бюджета в сумме – 1 120,0 тысяч тенге.";</w:t>
      </w:r>
    </w:p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2-2 следующего содержания: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"2-2. Используемые остатки бюджетных средств 191,4 тысяч тенге распределить согласно приложению 3-1 к настоящему решению.";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решению;</w:t>
      </w:r>
    </w:p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приложением 3-1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2021 года.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Тарбагатайского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Богырбаев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Тарбагатайского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19 июля 2021 года № 6/25-VII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Тарбагатайского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декабря 2020 года № 67-18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Ыргызбайского сельского округа на 2021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94"/>
        <w:gridCol w:w="1194"/>
        <w:gridCol w:w="1622"/>
        <w:gridCol w:w="1622"/>
        <w:gridCol w:w="3338"/>
        <w:gridCol w:w="333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3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 тенге)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ДОХОДЫ: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22 358,0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2 574,0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2 574,0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1 732,0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68,0 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68,0 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19 716,0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19 716,0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19 716,0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3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 тенге)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ЗАТРАТЫ: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22 549,4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21 608,0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21 608,0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21 608,0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21 608,0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841,4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841,4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841,4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191,4 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КРЕДИТОВАНИЕ: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АКТИВАМИ: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БЮДЖЕТА: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-191,4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БЮДЖЕТА: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191,4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191,4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191,4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191,4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Тарбагатайского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19 июля 2021 года № 6/25-VII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3-1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Тарбагатайского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декабря 2020 года № 67-18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Использование свободных остатков бюджетных средств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45"/>
        <w:gridCol w:w="931"/>
        <w:gridCol w:w="1963"/>
        <w:gridCol w:w="1963"/>
        <w:gridCol w:w="3261"/>
        <w:gridCol w:w="273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7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 тенге)</w:t>
            </w:r>
          </w:p>
        </w:tc>
      </w:tr>
      <w:tr>
        <w:trPr>
          <w:trHeight w:val="30" w:hRule="atLeast"/>
        </w:trPr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расходов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ЗАТРАТЫ: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191,4</w:t>
            </w:r>
          </w:p>
        </w:tc>
      </w:tr>
      <w:tr>
        <w:trPr>
          <w:trHeight w:val="30" w:hRule="atLeast"/>
        </w:trPr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191,4</w:t>
            </w:r>
          </w:p>
        </w:tc>
      </w:tr>
      <w:tr>
        <w:trPr>
          <w:trHeight w:val="30" w:hRule="atLeast"/>
        </w:trPr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191,4</w:t>
            </w:r>
          </w:p>
        </w:tc>
      </w:tr>
      <w:tr>
        <w:trPr>
          <w:trHeight w:val="30" w:hRule="atLeast"/>
        </w:trPr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191,4</w:t>
            </w:r>
          </w:p>
        </w:tc>
      </w:tr>
      <w:tr>
        <w:trPr>
          <w:trHeight w:val="30" w:hRule="atLeast"/>
        </w:trPr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191,4 </w:t>
            </w:r>
          </w:p>
        </w:tc>
      </w:tr>
      <w:tr>
        <w:trPr>
          <w:trHeight w:val="30" w:hRule="atLeast"/>
        </w:trPr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191,4</w:t>
            </w:r>
          </w:p>
        </w:tc>
      </w:tr>
      <w:tr>
        <w:trPr>
          <w:trHeight w:val="30" w:hRule="atLeast"/>
        </w:trPr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191,4</w:t>
            </w:r>
          </w:p>
        </w:tc>
      </w:tr>
      <w:tr>
        <w:trPr>
          <w:trHeight w:val="30" w:hRule="atLeast"/>
        </w:trPr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191,4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