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b2e48" w14:textId="a5b2e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Тарбагатайского районного маслихата Восточно-Казахстанской области от 30 декабря 2020 года № 67-13 "О бюджете Кызыл кесикского сельского округа Тарбагатайского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Тарбагатайского районного маслихата Восточно-Казахстанской области от 19 июля 2021 года № 6/20-VII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Тарбагатайский районный маслихат Восточно-Казахстанской области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Восточно-Казахстанской области "О бюджете Кызыл кесикского сельского округа Тарбагатайского района на 2021-2023 годы" от 30 декабря 2020 года № 67-13 (зарегистрировано в Реестре государственной регистрации нормативных правовых актов под № 8277) следующие изменения и дополнения: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1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Кызыл кесикского сельского округа Тарбагатайского района на 2021-2023 годы согласно приложениям 1, 2 и 3 соответственно, в том числе на 2021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52 023,0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3 831,0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270,0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47 922,0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52 146,2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-123,2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123,2 тысяч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123,2 тысяч тенге.";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2-1 следующего содержания: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 Учесть, что в бюджете Кызыл кесикского сельского округа Тарбагатайского района на 2021 год предусмотрены целевые текущие трансферты из районного бюджета в сумме – 28 718,0 тысяч тенге.";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2-2 следующего содержания: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"2-2. Используемые остатки бюджетных средств 123,2 тысяч тенге распределить согласно приложению 3-1 к настоящему решению.";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3-1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Тарбагатайского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Богырбаев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19 июля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6/20-VII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67-13</w:t>
            </w:r>
          </w:p>
        </w:tc>
      </w:tr>
    </w:tbl>
    <w:bookmarkStart w:name="z3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 кесикского сельского округа на 2021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194"/>
        <w:gridCol w:w="1622"/>
        <w:gridCol w:w="1622"/>
        <w:gridCol w:w="3338"/>
        <w:gridCol w:w="333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ДОХОДЫ: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52 023,0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3 831,0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3 831,0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3 232,0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270,0 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270,0 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47 922,0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47 922,0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47 922,0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ЗАТРАТЫ: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52 146,2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35 953,0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35 953,0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35 953,0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23 453,0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12 500,0 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16 090,0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16 090,0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16 090,0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15 440,0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3,2 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3,2 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3,2 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3,2 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КРЕДИТОВАНИЕ: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АКТИВАМИ: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БЮДЖЕТА: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-123,2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БЮДЖЕТА: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19 июля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6/20-VII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3-1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67-13</w:t>
            </w:r>
          </w:p>
        </w:tc>
      </w:tr>
    </w:tbl>
    <w:bookmarkStart w:name="z41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Использование свободных остатков бюджетных средств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9"/>
        <w:gridCol w:w="876"/>
        <w:gridCol w:w="1846"/>
        <w:gridCol w:w="1846"/>
        <w:gridCol w:w="3799"/>
        <w:gridCol w:w="257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ЗАТРАТЫ: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123,2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3,2 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3,2 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3,2 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3,2 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123,2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123,2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