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3b777" w14:textId="8c3b7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Тарбагатайского районного маслихата Восточно-Казахстанской области от 30 декабря 2020 года № 67-7 "О бюджете Кабанбайского сельского округа Тарбагатайского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Тарбагатайского районного маслихата Восточно-Казахстанской области от 23 декабря 2021 года № 11/5-VII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Тарбагатайский районный маслихат Восточно-Казахстанской области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Восточно-Казахстанской области "О бюджете Кабанбайского сельского округа Тарбагатайского района на 2021-2023 годы" от 30 декабря 2020 года № 67-7 (зарегистрировано в Реестре государственной регистрации нормативных правовых актов под № 8296)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1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Кабанбайского сельского округа Тарбагатайского района на 2021-2023 годы согласно приложениям 1, 2 и 3 соответственно, в том числе на 2021 год в следующих объемах: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35 755,5 тысяч тенге, в том числе: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3 628,0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32 127,5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35 884,6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-129,1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129,1 тысяч тенге;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129,1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2-1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"2-1. Учесть, что в бюджете Кабанбайского сельского округа Тарбагатайского района на 2021 год предусмотрены целевые текущие трансферты из районного бюджета в сумме – 15 413,5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 1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Тарбагатайского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Богырбаев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11/5-VII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67-7</w:t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Кабанбайского сельского округа на 2021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35 755,5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32 127,5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32 127,5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32 127,5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35 884,6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34 966,1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34 966,1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34 966,1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24 625,1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10 341,0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-129,1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