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1b521" w14:textId="b51b5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Тарбагатайского районного маслихата от 30 декабря 2020 года № 67-5 "О бюджете Жанаауыльского сельского округа Тарбагатайского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Тарбагатайского районного маслихата Восточно-Казахстанской области от 20 августа 2021 года № 7/5-VII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Тарбагатайский районный маслихат РЕШИЛ: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Тарбагатайского районного маслихата "О бюджете Жанаауыльского сельского округа Тарбагатайского района на 2021-2023 годы" от 30 декабря 2020 года № 67-5 (зарегистрировано в Реестре государственной регистрации нормативных правовых актов под № 8294) следующие изменения и дополнение: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Жанаауыльского сельского округа Тарбагатайского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30 742,0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28 198,0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30 972,4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230,4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230,4 тысяч тенге.";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2-3 следущего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"2-3. Учесть, что в бюджете Жанаауыльского сельского округа Тарбагатайского района на 2021 год предусмотрены целевые текущие трансферты из областного бюджета в сумме – 7 500,0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Тарбагатайского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Богырбаев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 августа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7/5-VII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67-5</w:t>
            </w:r>
          </w:p>
        </w:tc>
      </w:tr>
    </w:tbl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Жанаауыльского сельского округа на 2021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