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88b081" w14:textId="988b08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Кокпектинского сельского округа на 2022-2024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Кокпектинского районного маслихата Восточно-Казахстанской области от 29 декабря 2021 года № 13-5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73-1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подпунктом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 Кокпектинский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Кокпектинского сельского округа на 2022-2024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2022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320 502,8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19 390,0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2 800,0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298 312,8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344 280,0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0,0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23 777,2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Кокпектинского районного маслихата области Абай от 21.12.2022 </w:t>
      </w:r>
      <w:r>
        <w:rPr>
          <w:rFonts w:ascii="Times New Roman"/>
          <w:b w:val="false"/>
          <w:i w:val="false"/>
          <w:color w:val="000000"/>
          <w:sz w:val="28"/>
        </w:rPr>
        <w:t>№ 27-2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2022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Сарманов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Кокпектинского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29 декабря 2021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13-5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Кокпектинского сельского округа на 2022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Кокпектинского районного маслихата области Абай от 21.12.2022 </w:t>
      </w:r>
      <w:r>
        <w:rPr>
          <w:rFonts w:ascii="Times New Roman"/>
          <w:b w:val="false"/>
          <w:i w:val="false"/>
          <w:color w:val="ff0000"/>
          <w:sz w:val="28"/>
        </w:rPr>
        <w:t>№ 27-2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320 502,8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19 390,0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15 490,0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13 880,0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298 312,8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298 312,8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298 312,8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344 280,0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76 009,4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76 009,4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76 009,4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76 009,4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134 247,8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9 189,0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9 189,0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9 189,0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125 058,8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125 058,8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43 709,0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75 349,8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116 600,0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116 600,0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116 600,0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116 600,0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17 422,8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17 422,8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17 422,8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17 422,8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23 777,2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23 777,2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23 777,2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Кокпектинского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13-5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Кокпектинского сельского округа на 2023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85 910,0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23 530,0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15 830,0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14 220,0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59 380,0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59 380,0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59 380,0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85 910,0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50 936,0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50 936,0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50 936,0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50 936,0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28 674,0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28 674,0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28 674,0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13 374,0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Кокпектинского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13-5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Кокпектинского сельского округа на 2024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90 325,0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19 930,0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15 830,0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14 220,0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67 395,0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67 395,0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67 395,0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90 325,0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53 485,0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53 485,0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53 485,0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53 485,0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30 240,0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30 240,0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30 240,0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14 040,0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