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a92f7" w14:textId="3da92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Кокпектинского районного маслихата от 29 декабря 2020 года № 56-5 "О бюджете Кокпектинского сельского округа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Восточно-Казахстанской области от 12 ноября 2021 года № 10-5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Кокпектинский районный маслихат РЕШИЛ: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"О бюджете Кокпектинского сельского округа на 2021-2023 годы" от 29 декабря 2020 года № 56-5 (зарегистрировано в Реестре государственной регистрации нормативных правовых актов под № 8174)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Кокпектинского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318 697,4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16 810,0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301 887,4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324 765,6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6 068,2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Кокпектинского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10-5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56-5</w:t>
            </w:r>
          </w:p>
        </w:tc>
      </w:tr>
    </w:tbl>
    <w:bookmarkStart w:name="z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Кокпектинского сельского округа на 2021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318 697,4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301 887,4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301 887,4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301 887,4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324 765,6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45 329,5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161 086,1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6 068,2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