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aa98eb" w14:textId="6aa98e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Тоскаинскому сельскому округу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Курчумского районного маслихата Восточно-Казахстанской области от 27 декабря 2021 года № 14/17-VII</w:t>
      </w:r>
    </w:p>
    <w:p>
      <w:pPr>
        <w:spacing w:after="0"/>
        <w:ind w:left="0"/>
        <w:jc w:val="both"/>
      </w:pPr>
      <w:bookmarkStart w:name="z18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 Закона Республики Казахстан от 20 февраля 2017 года "О пастбищах",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Казахстан, Курчумский районный маслихат РЕШИЛ:</w:t>
      </w:r>
    </w:p>
    <w:bookmarkEnd w:id="0"/>
    <w:bookmarkStart w:name="z19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Тоскаинскому сельскому округу на 2021-2022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 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дней,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Курчумского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Калелов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Курчумского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27 декабря 2021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года № 14/17-VII </w:t>
            </w:r>
          </w:p>
        </w:tc>
      </w:tr>
    </w:tbl>
    <w:bookmarkStart w:name="z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Тоскаинского сельского округа на 2021-2022 годы</w:t>
      </w:r>
    </w:p>
    <w:bookmarkEnd w:id="2"/>
    <w:bookmarkStart w:name="z2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Тоскаинскому сельскому округу на 2021-2022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№ 11064).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Тоскаинского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Тоскаинском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Природная зона Тоскаинского сельского округа Курчумского района горная, преобладающий тип пастбищ- разнотравные луговые.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составляет 432064 гектара (далее - га). Из них пастбища-23502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назначения-2454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пунктов-2170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для нужд промышленности, транспорта, связи, космической деятельности, обороны, национальной безопасности и иные земли несельскохозяйственного назначения-170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5 населенных пунктов Тоскаинского сельского округа сел: Балыктыбулак, Бугымуюз, Шанагаты, Урунхайка, Тоскаин.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крупный рогатый скот-243 головы, мелкий рогатый скот-812 голов, лошади-265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Тоскаин: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скота-78 голов, мелкого рогатого скота-204 головы, лошадей-97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Тоскаин-547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Шанагаты: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скота-61голова, мелкого рогатого скота-197 голов, лошадей -34 головы.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Шанагаты-1240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селе Урунхайка: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скота-23 голов, мелкого рогатого скота - 135 голов, лошадей - 57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Урунхайка-570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селе Бугымуюз: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скота-33 головы, мелкого рогатого скота-184 головы, лошадей-48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Бугымуюз-231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селе Балыктыбулак: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- 48 голов, мелкого рогатого скота - 92 головы, лошадей-29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Балыктыбулак-278 гектар (Таблица№ 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Тоскаин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Шанагаты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Урунхайка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Бугымуюз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ветеринарного обслуживания сельскохозяйственных животных и птиц в округе организован 1 ветеринарный пункт, 2 скотомогильника.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Тоскаинскому сельскому округу имеется 2866 гектара пастбищных угодий.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для нужд местного населения Тоскаинского сельского округа по содержанию маточного (дойного) поголовья сельскохозяйственных животных излишки пастбищных угодий составляют 2558 гектара (Таблица№2).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бар болуы (бас)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Тоскаинский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местных жителей Тоскаинского сельского округа отведено 2866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выпасу других сельскохозяйственных животных местным населением потребность в пастбищных угодьях не имеется, норма нагрузки на поголовье КРС-2,0 га /голову, мелкого рогатого скота-0,4 га/голову, лошадей-2,4 га/голову (Таблица№3)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Предоставлено для выпаса скота,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Тоскаинский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1419,2</w:t>
            </w:r>
          </w:p>
        </w:tc>
      </w:tr>
    </w:tbl>
    <w:bookmarkStart w:name="z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 прилагаемый к схеме (карте) расположения пастбищ Тоскаинского сельского округа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 земельных участков и землепользователей (ФИО, наименование организации)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Общая площадь (га)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по видам сельскохозяйственных животных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Калитов Айболат Костаевич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Мурат Сигвашевич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Бердюгин Алексей Сергеевич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Беткенбаев Карлкан Мукатаевич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Чекаков Асан Ойратович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Туратауова Сауле Жумадиловна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Беткенбаев Карлкан Мукатаевич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Чекаков Ойрат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КХ – крестьянское хозяйство.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Тоскаинскому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2021-2022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Тоскаинского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Тоскаинскому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Тоскаинскому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в том числе сезонных, объектов пастбищной инфраструктуры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Тоскаинскому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источникам воды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Тоскаинскому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Тоскаинскому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 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Тоскаинскому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вывоза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Тоскаинский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половина июня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сентября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