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2f25" w14:textId="9ab2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Сарыоленскому сельскому округу на 2021-2022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27 декабря 2021 года № 14/16-VII. Утратило силу решением Курчумского районного маслихата Восточно-Казахстанской области от 18 июня 2026 года № 54/11-VIII (вступает в силу по истечении десяти календарных дней после дня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18.06.2026 </w:t>
      </w:r>
      <w:r>
        <w:rPr>
          <w:rFonts w:ascii="Times New Roman"/>
          <w:b w:val="false"/>
          <w:i w:val="false"/>
          <w:color w:val="ff0000"/>
          <w:sz w:val="28"/>
        </w:rPr>
        <w:t>№ 54/11-VIII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десяти календарных дней после дня первого официального опубликования).</w:t>
      </w:r>
    </w:p>
    <w:bookmarkStart w:name="z1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20 февраля 2017 года "О пастбищах",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Курчумский районный маслихат РЕШИЛ: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Сарыоленскому сельскому округу на 2021-2022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дней,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14/16-VII </w:t>
            </w:r>
          </w:p>
        </w:tc>
      </w:tr>
    </w:tbl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Сарыоленского сельского округа на 2021-2022 годы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Сарыоленскому сельскому округу на 2021-2022 годы (далее -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под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под № 11064).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1) схему (карту) расположения пастбищ на территории Сарыоленского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Сарыоленском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центр село Сарыолен.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Сарыоленский сельский округ занимает площадь 162277 гектара, в том числе: пашня-5352,2 гектара, пастбище-18215 гектара, сенокос-9436,5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назначения-10750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пунктов-12847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промышленности, транспорта, связи, космической деятельности, обороны, национальной безопасности и иного несельскохозяйственного назначения-1649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территорий-8 гектаров;.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Сарыоленском сельском округе количество сельскохозяйственных животных: крупный рогатый скот 1558 голов, в том числе маточный скот 1150 голов, мелкий рогатый скот 3824 головы, лошади 565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Барак батыр: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скота-475 голов, мелкого рогатого скота-1178 голов, лошадей-145 головы.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Барак батыр-421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Бирлик: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скота-282 голов, мелкого рогатого скота-1054 голов, лошадей-181 головы.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Бирлик-2401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селе Сарыолен: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скота-801 голова, мелкого рогатого скота-1592 головы, лошадей-239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Сарыолен-7331 гектар (Таблица №1).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 батыр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Сарыоленский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Сарыолен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ветеринарного обслуживания сельскохозяйственных животных и птиц в округе организован 1 ветеринарный пункт, 1 скотомогильник.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Сарыоленскому сельскому округу имеется 18215 гектара пастбищных угодий.</w:t>
      </w:r>
    </w:p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в Сарыоленском сельском округе по содержанию маточного (дойного) поголовья сельскохозяйственных животных для нужд местного населения излишки пастбищных угодий составляют 9590 гектара (Таблица№2).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Таблица№2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Сарыоленский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местных жителей Сарыоленского сельского округа передано 18215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выпасу других сельскохозяйственных животных местным населением имеется пастбищная площадь в размере 18215 га, норма нагрузки на голову КРС-7,5 га/голову, мелкий рогатый скот-1,5 га/голову, лошади-9,0 га/голову (Таблица№3).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Таблица№3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гол., (га)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Предоставлено для выпаса скота,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Сарыоленский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в пастбищных угодиях в размере 4291 гектар необходимо восполнить за счет выпаса сельскохозяйственных животных населением на отгонных пастбищах учетного квартала 05-072-032.</w:t>
      </w:r>
    </w:p>
    <w:bookmarkStart w:name="z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 прилагаемый к схеме (карте) расположения пастбищ Сарыоленского сельского округа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собственников земельных участков и землепользователей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 видам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Койлыбаева Альмира Есказовна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Токтаганов Кымбатбек Азимханович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Токтаганов Кымбатбек Азимханович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Салимова Гулзада Советканкызы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Ажикенов Серик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Зайра Кинаятовна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Каменов Серікқали Кадырович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Таткенов Марат Толеуханович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Токтаганов Кымбатбек Азимханович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Токтаганов Кымбатбек Азимханович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Қойлыбай Мұратқан Ақанұлы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Сураужанов Мухамет-Даут Сураужанович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Каспаков Бакытжан Батырханович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Изамеденова Гульжан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Ашубаев Шәріпхан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Сакпанов Ерлан Сагижанулы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Зейнел Рахметқали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Таякбаев Ермек Муратович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Тогжанов Марат Оразханович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Мадинов Ерғали Жұмашкенұлы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Ажикенов Серик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Ажикенов Серик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Болысканова Кукан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Көжебаев Төлеқаш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Кабыкенова Багдагул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Әрінов Ерғалий Қабдрахманұлы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Кайсанова Мугалимаш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Кабанбаев Мурат Мухаметкалиулы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Машманов Жәнібек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Болатбек Турсынѓалиевич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Калиева Нагамия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Таткенов Марат Толеуханович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Таткенов Марат Толеуханович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Маденов Базархан Тілеуханулы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Газизов Мейрамбек Кабенович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Тажиев Есимхан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Оразкан Ауелханович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Мухаметкалиева Кулаж Кабдыловна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Казбек Кибатаевич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Зейнел Рахметқали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Казангапов Токай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Капаш Тлеубек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Алдербаев Елтай Зейнелкабеденович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Жамихан Кудыкенович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Абылкаиров Жанысхан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Кабылмажинов Евгений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Рустемова Чайзада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Сексембаев Серекан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Жанузаков Женисхан Мухамеджанович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Жанузаков Женисхан Мухамеджанович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Тогузов Даулеткан Калыкович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Катанова Зауре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Сексембаев Айдар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Мешел Мукыйат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Терликпаев Токтархан Кусаинович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Амангельды Чериазданович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Тогжанов Марат Оразханович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Гульсин Кабыкеновна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Есімханов Серік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Сымағұл Жеңіс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Рустемова Сара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Акимгожин Арман Ахметканович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Сейташимова Зибагул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Акимгожин Арман Ахметканович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Ботобаев Марат Тлеуберген±лы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Нурахметова Алма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Нурахметова Алма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Сакалбаев Даулетбек Кенжеканулы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Крамбаев Рустам Нуржанович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Нуредин Масыгут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Касымханова Жанар Жылхайдаровна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Нургаламбаев Тлеубек Кабылкаирович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Арыкшы Ануарбек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Нургаламбаев Тлеубек Кабылкаирович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Шагамбай Базылбек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Маулытай Күлзада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Нұреден Ізғұт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Рустемов Адылгазы Сайпулгазинович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Хайруллина Кулимхан Кабыловна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Мухаметкалиев Самаркан Советович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Мазенов Сайранкан Аубакиров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Сымағұл Жеңіс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Сакалбаев Дәуітбек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Түгелбай Бикен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Айтан Дүйсен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Касымханова Жанар Жылхайдаровна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Гульсин Кабыкеновна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Абылкаиров Жанысхан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Оразбек Оңал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Ботобаев Марат Тлеубергенулы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 Батылхан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Нургаламбаев Айткалий Кабылкаирулы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Қилымқан Бекзатқан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Токтаганов Кымбатбек Азимханович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Касымханова Жанар Жылхайдаровна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Таякбаева Алмагуль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849,1534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Медет Амангельдынович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Поголовье в товариществах с ограниченной ответственностью (далее ТОО), крестьянских и фермерских хозяйствах Сарыоленского сельского округа составляет: крупного рогатого скота-97 голов, мелкого рогатого скота-458 голов, лошадей-99 головы.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216,5 га (Таблица №4).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 земельных участков и землепользователей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 видам сельскохозяйственных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гол.,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"Тіршілік"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"Дастан"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"Дастан"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"Т-Марат"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– мелкий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КХ – крестьянское хозяйство.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Сарыоленскому сельскому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2021-2022 годы</w:t>
            </w:r>
          </w:p>
        </w:tc>
      </w:tr>
    </w:tbl>
    <w:bookmarkStart w:name="z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Сарыоленского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Сарыоленскому сельскому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2021-2022 годы</w:t>
            </w:r>
          </w:p>
        </w:tc>
      </w:tr>
    </w:tbl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Сарыоленскому сельскому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2021-2022 годы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в том числе сезонных, объектов пастбищной инфраструктуры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Сарыоленскому сельскому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2021-2022 годы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источникам воды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Сарыоленскому сельскому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2021-2022 годы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Схему перераспределения пастбищ для размещения поголовья сельскохозяйственных животных физических и юридических лиц, у которых отсутствуют пастбища, и перемещения его на предоставляемые пастбища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Сарыоленскому сельскому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2021-2022 годы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 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Сарыоленскому сельскому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2021-2022 годы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направления выпаса и передвижения сельскохозяйственных животных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вывоза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пастбищ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Сарыоленский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июня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