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922ef3" w14:textId="e922ef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Сарыоленскому сельскому округу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Курчумского районного маслихата Восточно-Казахстанской области от 27 декабря 2021 года № 14/16-VII</w:t>
      </w:r>
    </w:p>
    <w:p>
      <w:pPr>
        <w:spacing w:after="0"/>
        <w:ind w:left="0"/>
        <w:jc w:val="both"/>
      </w:pPr>
      <w:bookmarkStart w:name="z18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 Закона Республики Казахстан от 20 февраля 2017 года "О пастбищах",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Казахстан, Курчумский районный маслихат РЕШИЛ:</w:t>
      </w:r>
    </w:p>
    <w:bookmarkEnd w:id="0"/>
    <w:bookmarkStart w:name="z1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Сарыоленскому сельскому округу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дней,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Курчумского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Калелов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Курчумского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27 декабря 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года № 14/16-VII </w:t>
            </w:r>
          </w:p>
        </w:tc>
      </w:tr>
    </w:tbl>
    <w:bookmarkStart w:name="z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Сарыоленского сельского округа на 2021-2022 годы</w:t>
      </w:r>
    </w:p>
    <w:bookmarkEnd w:id="2"/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Сарыоленскому сельскому округу на 2021-2022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1) схему (карту) расположения пастбищ на территории Сарыоленского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Сарыоленском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Административный центр село Сарыолен.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Сарыоленский сельский округ занимает площадь 162277 гектара, в том числе: пашня-5352,2 гектара, пастбище-18215 гектара, сенокос-9436,5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назначения-10750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пунктов-12847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назначения-1649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территорий-8 гектаров;.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Сарыоленском сельском округе количество сельскохозяйственных животных: крупный рогатый скот 1558 голов, в том числе маточный скот 1150 голов, мелкий рогатый скот 3824 головы, лошади 565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Барак батыр: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скота-475 голов, мелкого рогатого скота-1178 голов, лошадей-145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Барак батыр-421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Бирлик: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скота-282 голов, мелкого рогатого скота-1054 голов, лошадей-181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Бирлик-2401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Сарыолен: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скота-801 голова, мелкого рогатого скота-1592 головы, лошадей-239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Сарыолен-7331 гектар (Таблица №1).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 батыр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Сарыоленский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3824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Сарыолен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ветеринарного обслуживания сельскохозяйственных животных и птиц в округе организован 1 ветеринарный пункт,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Сарыоленскому сельскому округу имеется 18215 гектара пастбищных угодий.</w:t>
      </w:r>
    </w:p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в Сарыоленском сельском округе по содержанию маточного (дойного) поголовья сельскохозяйственных животных для нужд местного населения излишки пастбищных угодий составляют 9590 гектара (Таблица№2).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Таблица№2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Сарыоленский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местных жителей Сарыоленского сельского округа передано 18215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выпасу других сельскохозяйственных животных местным населением имеется пастбищная площадь в размере 18215 га, норма нагрузки на голову КРС-7,5 га/голову, мелкий рогатый скот-1,5 га/голову, лошади-9,0 га/голову (Таблица№3).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Таблица№3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Предоставлено для выпаса скота,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Сарыоленский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в пастбищных угодиях в размере 4291 гектар необходимо восполнить за счет выпаса сельскохозяйственных животных населением на отгонных пастбищах учетного квартала 05-072-032.</w:t>
      </w:r>
    </w:p>
    <w:bookmarkStart w:name="z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 прилагаемый к схеме (карте) расположения пастбищ Сарыоленского сельского округа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собственников земельных участков и землепользователей 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Койлыбаева Альмира Есказовна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Токтаганов Кымбатбек Азимханович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Токтаганов Кымбатбек Азимханович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Салимова Гулзада Советканкызы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Ажикенов Серик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Зайра Кинаятовна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Каменов Серікқали Кадырович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Таткенов Марат Толеуханович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Токтаганов Кымбатбек Азимханович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Токтаганов Кымбатбек Азимханович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Қойлыбай Мұратқан Ақанұлы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Сураужанов Мухамет-Даут Сураужанович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Каспаков Бакытжан Батырханович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Изамеденова Гульжан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Ашубаев Шәріпхан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Сакпанов Ерлан Сагижанулы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 Рахметқали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Таякбаев Ермек Муратович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Тогжанов Марат Оразханович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Мадинов Ерғали Жұмашкенұлы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Ажикенов Серик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Ажикенов Серик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Болысканова Кукан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Көжебаев Төлеқаш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Кабыкенова Багдагул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Әрінов Ерғалий Қабдрахманұлы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Кайсанова Мугалимаш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Кабанбаев Мурат Мухаметкалиулы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Машманов Жәнібек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Болатбек Турсынѓалиевич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Калиева Нагамия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Таткенов Марат Толеуханович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Таткенов Марат Толеуханович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 Базархан Тілеуханулы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Газизов Мейрамбек Кабенович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Тажиев Есимхан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Оразкан Ауелханович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Мухаметкалиева Кулаж Кабдыловна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Казбек Кибатаевич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 Рахметқали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Казангапов Токай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Капаш Тлеубек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Алдербаев Елтай Зейнелкабеденович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Жамихан Кудыкенович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Абылкаиров Жанысхан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Кабылмажинов Евгений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Рустемова Чайзада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Сексембаев Серекан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Женисхан Мухамеджанович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Женисхан Мухамеджанович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Тогузов Даулеткан Калыкович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Катанова Зауре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Сексембаев Айдар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Мешел Мукыйат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Терликпаев Токтархан Кусаинович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Амангельды Чериазданович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Тогжанов Марат Оразханович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Гульсин Кабыкеновна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Есімханов Серік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Сымағұл Жеңіс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Рустемова Сара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Акимгожин Арман Ахметканович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Сейташимова Зибагул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Акимгожин Арман Ахметканович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Ботобаев Марат Тлеуберген±лы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Нурахметова Алма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Нурахметова Алма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Сакалбаев Даулетбек Кенжеканулы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Крамбаев Рустам Нуржанович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Нуредин Масыгут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Касымханова Жанар Жылхайдаровна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Нургаламбаев Тлеубек Кабылкаирович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Арыкшы Ануарбек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Нургаламбаев Тлеубек Кабылкаирович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Шагамбай Базылбек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Маулытай Күлзада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Нұреден Ізғұт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Адылгазы Сайпулгазинович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Хайруллина Кулимхан Кабыловна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Самаркан Советович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Мазенов Сайранкан Аубакиров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Сымағұл Жеңіс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Сакалбаев Дәуітбек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Түгелбай Бикен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Айтан Дүйсен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Касымханова Жанар Жылхайдаровна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Гульсин Кабыкеновна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Абылкаиров Жанысхан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Оразбек Оңал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Ботобаев Марат Тлеубергенулы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1054,76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 Батылхан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Нургаламбаев Айткалий Кабылкаирулы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Қилымқан Бекзатқан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Токтаганов Кымбатбек Азимханович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Касымханова Жанар Жылхайдаровна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Таякбаева Алмагуль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849,1534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Медет Амангельдынович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в товариществах с ограниченной ответственностью (далее ТОО), крестьянских и фермерских хозяйствах Сарыоленского сельского округа составляет: крупного рогатого скота-97 голов, мелкого рогатого скота-458 голов, лошадей-99 головы.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216,5 га (Таблица №4).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№4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 земельных участков и землепользователей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"Тіршілік"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"Дастан"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229,5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"Дастан"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"Т-Марат"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2305,5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Сарыоленскому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2021-2022 годы</w:t>
            </w:r>
          </w:p>
        </w:tc>
      </w:tr>
    </w:tbl>
    <w:bookmarkStart w:name="z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Сарыоленского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Сарыоленскому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2021-2022 годы</w:t>
            </w:r>
          </w:p>
        </w:tc>
      </w:tr>
    </w:tbl>
    <w:bookmarkStart w:name="z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Сарыоленскому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2021-2022 годы</w:t>
            </w:r>
          </w:p>
        </w:tc>
      </w:tr>
    </w:tbl>
    <w:bookmarkStart w:name="z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в том числе сезонных, объектов пастбищной инфраструктуры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Сарыоленскому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2021-2022 годы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источникам воды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Сарыоленскому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2021-2022 годы</w:t>
            </w:r>
          </w:p>
        </w:tc>
      </w:tr>
    </w:tbl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Сарыоленскому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2021-2022 годы</w:t>
            </w:r>
          </w:p>
        </w:tc>
      </w:tr>
    </w:tbl>
    <w:bookmarkStart w:name="z1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Сарыоленскому сельскому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2021-2022 годы</w:t>
            </w:r>
          </w:p>
        </w:tc>
      </w:tr>
    </w:tbl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вывоза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Сарыоленский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сентября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