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0cb4b" w14:textId="b80cb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Курчумскому сельскому округу на 2021-2022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27 декабря 2021 года № 14/10-VII. Утратило силу решением Курчумского районного маслихата Восточно-Казахстанской области от 18 июня 2026 года № 54/7-VIII (вступает в силу по истечении десяти календарных дней после дня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Курчумского районного маслихата Восточно-Казахстанской области от 18.06.2026 </w:t>
      </w:r>
      <w:r>
        <w:rPr>
          <w:rFonts w:ascii="Times New Roman"/>
          <w:b w:val="false"/>
          <w:i w:val="false"/>
          <w:color w:val="ff0000"/>
          <w:sz w:val="28"/>
        </w:rPr>
        <w:t>№ 54/7-VIII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десяти календарных дней после дня первого официального опубликования).</w:t>
      </w:r>
    </w:p>
    <w:bookmarkStart w:name="z1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Казахстан, Курчумский районный маслихат РЕШИЛ:</w:t>
      </w:r>
    </w:p>
    <w:bookmarkEnd w:id="0"/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Курчумскому сельскому округу на 2021-2022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дней,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14/10-VII</w:t>
            </w:r>
          </w:p>
        </w:tc>
      </w:tr>
    </w:tbl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Курчумского сельского округа на 2021-2022 годы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по Курчумскому сельскому округу на 2021-2022 годы (далее - План) разработан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под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под № 11064).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Курчумского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Курчумском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Курчумском сельском округе Курчумского района имеются 3 населенных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земель сельского округа составляет 140457 гектаров (далее-га). Из них пастбищ-17563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назначения-2783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пунктов-4897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для нужд промышленности, транспорта, связи, космической деятельности, обороны, национальной безопасности и прочие земли несельскохозяйственного назначения - 3257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пользователями пастбищ являются жители населенных пунктов Топтерек, Алгабас, Курчум.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2021 года в Курчумском сельском округе Курчумского района насчитывается (личное подворье населения и поголовье сельскохозяйственных предприятий, крестьянских хозяйств) крупного рогатого скота 1677 голов, в том числе маточный скот 1487 голов, мелкий рогатый скот 3282 головы, лошади 455 головы.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Курчум: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скота-795 голов, мелкого рогатого скота-1550 головы, лошадей-145 головы.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села Курчум-1637 гектара.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Алгабас: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- 518 голов, мелкого рогатого скота-987 голов, лошадей - 223 головы.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села Алгабас-347 гектара.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Топтерек: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- 364 головы, мелкого рогатого скота - 745 голов, лошадей - 87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села Топтерек-132 гектара (Таблица№1).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Таблица№1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 коровы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 коровы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Топтерек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ветеринарного обслуживания сельскохозяйственных животных и птиц в округе организован 1 ветеринарный пункт, 2 скотомогильника.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Курчумскому сельскому округу имеется 17563 гектара пастбищных угодий.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в Курчумском сельском округе на содержание маточного (дойного) поголовья сельскохозяйственных животных для нужд местного населения при общей площади 17563 гектара излишки пастбищных угодьях составляют 6410,5 гектара (Таблица№2).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 коровы (гол)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гол.,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Потребностьпастбищ, (га)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(га)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11125,5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скота местных жителей Курчумского сельского округа передано 17563 гектара.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выпасу других сельскохозяйственных животных местным населением имеется потребность в пастбищных угодьях на площади 4032,5 га, норма нагрузки на поголовье КРС-7,5 га / голов, мелкого рогатого скота-1,5 га/голов, лошадей-9,0 га/голов (Таблица№3).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гол., (га)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Предоставлено для выпаса скота, (га)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12577,5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21595,5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пастбищных угодий в размере 4032,5 га необходимо восполнить за счет выпаса сельскохозяйственных животных населением на отгонных пастбищах учетного квартала 05-072-027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земельных участков,  прилагаемый к схеме (карте) расположения пастбищ Курчумского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собственников земельных участков и землепользователей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площадь (га)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 видам сельскохозяйственных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Чепенов Еркын Ашимканович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Журагатов Бакыткан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Алдербаев Ќайрат Есемканұлы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Жуппаев Аќылбек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Мұқажанов Әділбек Нурсадықұлы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Нурсадыков Кабдыкарим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Бисолтанов Ермек Каукенович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Чепенов Еркын Ашимканович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 Серік Сергазыұлы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Оқасов Кұрманбек Ќадылбекұлы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Акчаганов Марат Слямович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Альчимбаев Орынтай Балтабаевич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Сырымбаев Кажимұкан Закенұлы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Каримбаев Жанбулат Рахимгалиұлы- доверительное управление Каримбаева Саххаз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Каримбаев Жанбулат Рахимгалиұлы –доверительное управление Каримбаева Саххаз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Ашимов Мубарак Кенесханович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Ашимов Мубарак Кенесханович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Каратаев Шарипхан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Каратаев Шарипхан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Алдербаев Ќайрат Есемханұлы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Тастамбеков Мұќитќан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21,2588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Тымбаев Жанболат Аимќаш±лы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Макиленов Умытхан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Мұќажанов Әділбек Нурсадыќұлы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Дюсупов Аскар Кайролдинович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Дюсупов Аскар Кайролдинович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Джамбакиров Серик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Джамбакиров Серик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Париоллина Даметкен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Сейткалиев Жаныбек Кабден±лы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Калдешев Асылбек Бекенович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Калдешев Асылбек Бекенович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Серік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Садыќов Мурат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Ерменов болат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Баќытжан Єшкен±лы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Баќытжан Єшкен±лы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Жакупбаева Меруерт Саденовна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Жылысов Баќытбек Ќайролдаұлы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Сќаќов Болатќан Ќадырќан±лы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Тасболатов Даулет Кожаканович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Алханов Аргынќазы Муслим±лы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Алханов Аргынќазы Муслим±лы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Алханов Аргынќазы Муслим±лы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Бисолтанов Ермек Каукенович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Бисолтанов Ермек Каукенович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Кабдуалиев Калигожа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Бахытбек Мулкамжарович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Бахытбек Мулкамжарович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Шөкеев Мукаған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Альханов Аязбай М±салим±лы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Муханов Кадирбек Манапович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Тастамбеков М±ќитќан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Тастамбеков М±ќитќан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Оќасов Кұрманбек Ќадылбек±лы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Калдешев Асылбек Бекенович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Окасов Кабдулмуслим Кадылбекович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Турсунов Токтамыс Оразгалиевич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Ќинаят Болашаќ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Каконов Аслан Идаятович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Семизбаева Майра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Кенжетаева Камила Сейлхановна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Кенжетаева Камила Сейлхановна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Сырымбаев Кажим±кан Закен±лы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Тасболатов Ербол Жұматайұлы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Ќызыр Гүлнұр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Каратаев Шарипхан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Смагулов Черияздан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Акиолдин Алыбек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Садыќов Мұрат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Уанбаев Тулеухан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Сейсебаев Кабен Сембаевич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Маукен Ахат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Сеитбек Коржинбаевич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Шаяхметов Толеубай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Шаяхметов Толеубай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Ашимов Мубарак Кенесханович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Мукалиева Майкамал Кинаятовна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Журагатов Бакытхан Камалханович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Оразбекова Гульназ Ахметкалиевна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Кайрат Саканович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Кайрат Саканович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Кырыкбаев Кабдулла Рахметкалиұлы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Муханов Кадирбек Манапович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Исанов Саден Жандосович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Сахариев Молдагали Жумагалиулы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Акчаганов Марат Слямович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Муханов Кадирбек Манапович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Дюсупбаев Тлеубек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Ашимов Мубарак Кенесханович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Жексембаева Сайра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Ырысбек Батылкан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Скаков Ержан Оканович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Слямов Асќар Келибекович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Урістемов Ерімхан Сейтќан±лы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Журагатова Айнұр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Сеитбек Коржинбаевич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Нургазин Серикбек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Мустафинов Кадылгазы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Ќоныспаев Өнербек Абылкарысұлы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Ќоныспаев Өнербек Абылкарысұлы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Мукыдаутов Аділкан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Ниязбаев Кошкарбай Аймухамбетұлы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Мухыдаутов Адилхан Байкен±лы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Ташкембаев Әміркан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Мұканов Тлеукельды Садуұлы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Мұканов Тлеукельды Садуұлы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Жұраѓатов Бақытқан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Жұраѓатов Бақытқан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Байгунусов Жарќын Сайнулда±лы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Байгунусов Жарќын Сайнулда±лы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Катпанова Гульнара Кабдылашимовна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Увалиев Жолдыбай Ќаматай±лы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Сеитбек Коржинбаевич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Турганбаев Марат Закенович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Журагатов Бакытхан Камалханович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Журагатов Бакытхан Камалханович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Кырыкбаев Кабдулла Рахметкали±лы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Агалиев Мейрамбек Дюсупбекулы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Ескендиров Аскар Советканович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Ескендиров Аскар Советканович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Урстемов Сейткан Сарсенбаевич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Абилтаева Гүлжан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Тлеукельды Садуұлы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Оразбекова Гульназ Ахметкалиевна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Оразбекова Гульназ Ахметкалиевна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Садуов Бауржан Оразбекович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425,4192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Кенжетаева Камила Сейлхановна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Кенжетаева Камила Сейлхановна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Сырымбаев Кажим±кан Закен±лы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Мукалиева Майкамал Кинаятовна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Журагатов Бакытхан Камалханович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Оразбекова Гульназ Ахметкалиевна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Кайрат Саканович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Кайрат Саканович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Кырыкбаев Кабдулла Рахметкалиұлы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Ќоныспаев Өнербек Абылкарысұлы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Ќоныспаев Өнербек Абылкарысұлы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Мукыдаутов Аділкан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Ниязбаев Кошкарбай Аймухамбетұлы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Ниязбаев Кошкарбай Аймухамбетұлы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Ниязбаев Кошкарбай Аймухамбетұлы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Мухыдаутов Адилхан Байкен±лы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Мухыдаутов Адилхан Байкен±лы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Мухыдаутов Адилхан Байкен±лы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Ташкембаев Әміркан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Ташкембаев Єміркан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Мұканов Тлеукельды Садуұлы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Алханов Аргынќазы Муслим±лы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Алханов Аргынќазы Муслим±лы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Алханов Аргынќазы Муслим±лы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Бисолтанов Ермек Каукенович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Бисолтанов Ермек Каукенович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Кабдуалиев Калигожа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Бахытбек Мулкамжарович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Бахытбек Мулкамжарович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Ниязбаев Кошкарбай Аймухамбетұлы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Мухыдаутов Адилхан Байкен±лы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Ташкембаев Әміркан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Мұканов Тлеукельды Садуұлы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Мұканов Тлеукельды Садуұлы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Жұраѓатов Бақытқан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Жұраѓатов Бақытқан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Исанов Саден Жандосович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Сахариев Молдагали Жумагалиулы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Акчаганов Марат Слямович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Муханов Кадирбек Манапович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Дюсупбаев Тлеубек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Поголовье в товариществах с ограниченной ответственностью (далее ТОО), крестьянских и фермерских хозяйствах Курчумского сельского округа составляет: крупного рогатого скота - 1882 головы, мелкого рогатого скота - 254 головы, лошадей - 160 голов.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Площадь пастбищ ТОО, крестьянских и фермерских хозяйств составляет 1518,9 га (Таблица №4).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 земельных участков и землепользователей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 видам сельскохозяйственных животных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гол.,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"Жалѓас"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"Марат"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КХ"Даурен"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КХ"Бесжұлдыз"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КХ"Біржан"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КХ"Көкжал"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КХ"Тулпар"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– крупный рогатый скот;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 – мелкий рогатый скот;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КХ – крестьянское хозяйство.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Курчумскому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на 2021-2022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Курчумского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168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Курчумскому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на 2021-2022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Курчумскому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на 2021-2022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Карту с обозначением внешних и внутренних границ и площадей пастбищ, в том числе сезонных, объектов пастбищной инфраструктуры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1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Курчумскому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на 2021-2022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пастбищных пользователей к источникам воды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46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6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Курчумскому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на 2021-2022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Схему перераспределения пастбищ для размещения поголовья сельскохозяйственных животных физических и юридических лиц, у которых отсутствуют пастбища, и перемещения его на предоставляемые пастбища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2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2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Курчумскому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на 2021-2022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14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Курчумскому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на 2021-2022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направления выпаса и передвижения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вывоза животных на пастбища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животных с пастбищ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июня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сентября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