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72c101" w14:textId="e72c10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Бурановскому сельскому округу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Курчумского районного маслихата Восточно-Казахстанской области от 27 декабря 2021 года № 14/9-VII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 Закона Республики Казахстан от 20 февраля 2017 года "О пастбищах", подпунктом 15)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Казахстан, Курчумский районный маслихат РЕШИЛ: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Бурановскому сельскому округу на 2021-2022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дней, после дня его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Курчумского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Калелов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Курчумского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27 декабря 2021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14/9-VII</w:t>
            </w:r>
          </w:p>
        </w:tc>
      </w:tr>
    </w:tbl>
    <w:bookmarkStart w:name="z2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Бурановского сельского округа на 2021-2022 годы</w:t>
      </w:r>
    </w:p>
    <w:bookmarkEnd w:id="0"/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Бурановскому сельскому округу на 2021-2022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под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№ 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1) схему (карту) расположения пастбищ на территории Бурановского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Бурановском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Природная зона Борановского сельского округа Курчумского района горная, преобладающий тип пастбищ: ковыльно-овсецово-таволговые с зарослями шиповника и березо-осиновыми колками.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Бурановском сельском округе Курчумского района имеются 5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сельского округа составляет 151900 гектаров (далее-га). Из них пастбища-24009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назначения-7234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пунктов-7844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для нужд промышленности, транспорта, связи, космической деятельности, обороны, национальной безопасности и иные земли несельскохозяйственного назначения-55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 Буран, Жидели, Игилик, Жанаауыл,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Бурановском сельском округе Курчумского района насчитывается (личное подворье населения и поголовье сельскохозяйственных предприятий, крестьянских хозяйств) крупного рогатого скота - 1199 головы, мелкого рогатого скота - 1029 головы, лошадей - 366 головы.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Буран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скота-198 головы, мелкого рогатого скота-251 головы, лошадей-77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села Буран-2474 гектара.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Жидели: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скота-195 голов, мелкого рогатого скота-138 голов, лошадей-63 головы.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села Жидели-1256 гектара.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селе Игилик: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- 184 головы, мелкого рогатого скота - 127 голов, лошадей - 51 голова.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села Игилик-1785 гектара.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селе Жанаауыл: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- 291 голова, мелкого рогатого скота - 159 голов, лошадей - 78 головы.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села Жанаауыл-740 гектара.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селе Казахстан: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- 331 голова, мелкого рогатого скота - 354 головы, лошадей - 97 головы.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села Казахстан-936 гектара (Таблица№ 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населенных пунктов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дойных коров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дойных коров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Игилик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Жанаауыл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Казакстан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ветеринарного обслуживания сельскохозяйственных животных в округе организован 1 ветеринарный пункт, 1 скотомогильник.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Бурановскому сельскому округу имеется 7844 гектаров пастбищных угодий.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в Бурановском сельском округе для нужд местного населения по содержанию маточного (дойного) поголовья сельскохозяйственных животных населенного пункта при пастбищных угодьях площадью 7844 га излишки составляют 2083 га (Таблица №2).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 (гол.)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Потребностьпастбищ, (га)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(га)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Бурановский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местных жителей Бурановского сельского округа передано 7844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выпасу сельскохозяйственных животных местным населением имеется потребность в пастбищных угодьях при площади 5064 га, норма нагрузки на поголовье КРС-7,0 га/голову, мелкого рогатого скота- 1,4 га/голову, лошадей- 8,4 га/голову (Таблица№3).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Предоставлено для выпаса скота, (га)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Всего(га)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Бурановский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3074,4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5064 гектаров необходимо восполнить за счет выпаса сельскохозяйственных животных населением на отгонных пастбищах учетного квартала 05-079-063.</w:t>
      </w:r>
    </w:p>
    <w:bookmarkStart w:name="z3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 прилагаемый к схеме (карте) расположения пастбищ Бурановского сельского округа</w:t>
      </w:r>
    </w:p>
    <w:bookmarkEnd w:id="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собственников земельных участков и землепользователей 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по видам сельскохозяйственных животных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АтыхановТоктаубайКыбылканович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Алинов Мурат Намазбекович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Алинов Мурат Намазбекович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Алинов Мурат Намазбекович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Алинов Мурат Намазбекович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Отелбаева Карлыгаш Рахимгалиевна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Қарсақбаев Оспан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ТергенбаевХажымуратКанагатович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ТергенбаевХажымуратКанагатович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МеірмановОразханАукаримұлы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Бейілбаев Ќанатбек Нілдішұлы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Бейілбаев Ќанатбек Нілдішұлы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АтыхановТоктаубай Кыбылканович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АтыхановТоктаубай Кыбылканович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АтыхановТоктаубай Кыбылканович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Дусипов Максат Алтайханович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Ашуов Омарбек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Түйербаева Күлзада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Садыбаев Акшабай Рахимбайұлы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Садыбаев Акшабай Рахимбайұлы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Нұрмышев Ерік Айтқалиұлы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Мұқашев Сәбит ҚабдылҚадырұлы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Мұқашев Сәбит ҚабдылҚадырұлы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Мұқашев Сәбит ҚабдылҚадырұлы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Мұқаев Жанат Бәзілбекұлы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Жанатбек Оқанбайұлы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Мұздапаров Тоқтарғали Сейпілмүлікұлы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Мошанбаев Толепберген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ЕрбулатШайханович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Ташенов Марат Тұқанұлы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Оразхан Талғат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Оразхан Талғат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Даярова Кульбакыт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КуйкалаковаНагима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Нүкешов Жанболат Бекенұлы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Нурмухамбетов Макпоз Хамитұлы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Косылканов Токтаубай Ибраевич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Жакаев КуанышбекАкиевич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Жакаев КуанышбекАкиевич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Жакаев КуанышбекАкиевич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Жакаев КуанышбекАкиевич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Сейпкенов Зарлыкан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Меірманов Оразхан Аукаримулы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ӘлпековТемеш Есебайұлы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Нуратаев Амиркумар Кумарбекович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Мұқашев Сәбит Қабдыл Қадырұлы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Алпысова Гульнар Кадырмолдановна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Дунгенов Бакытбек Сейтиманович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Жігер Канатбек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Ќабиден Ербол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Мейірманов Оразхан Аукаримұлы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Жанасов Серик Жуанканович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Меирманов Оразхан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Сайлауханова Мадина Ермекқызы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Сайлауханова Мадина Ермекқызы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Меирманов Оразхан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Оразхан Талғат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СеипкеновЕркебуланЗарлыханович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Имашев Талант Айтказиевич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Тергенбаев Хажымурат Канагатович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Тергенбаев Хажымурат Канагатович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Шыдеров Манарбек Сагатбекович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Шыдеров Манарбек Сагатбекович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Отелбаев Нигметолда Сейпкенович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645,43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Кунсеитов Аслан Мырзағалиұлы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Абилей Кали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АтыхановТоктаубай Кыбылканович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Поголовье в товариществах с ограниченной ответственностью (далее ТОО), крестьянских и фермерских хозяйствах Бурановского сельского округа составляет: крупного рогатого скота - 13 голов, мелкого рогатого скота - 5 голов, лошадей - 8 головы.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64,5 га (Таблица №4).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собственников земельных участков и землепользователей 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Общая площадь (га)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по видам сельскохозяйственных животных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гол.,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"Аслан"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"Канат"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"Киноят"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165,2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КХ – крестьянское хозяйство.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Бурановскому 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2021-2022 годы </w:t>
            </w:r>
          </w:p>
        </w:tc>
      </w:tr>
    </w:tbl>
    <w:bookmarkStart w:name="z5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Бурановского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Бурановскому 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Бурановскому 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9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в том числе сезонных, объектов пастбищной инфраструктуры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Бурановскому 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источникам воды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Бурановскому 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2021-2022 годы </w:t>
            </w:r>
          </w:p>
        </w:tc>
      </w:tr>
    </w:tbl>
    <w:bookmarkStart w:name="z1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Схему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Бурановскому 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5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 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Бурановскому 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7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направления выпаса и передвижения сельскохозяйственных животных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вывоза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пастбищ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Бурановский сельский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половина июня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сентября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