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c101" w14:textId="e72c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Бурановскому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14/9-VII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Бурановскому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14/9-VII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Бурановского сельского округа на 2021-2022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Бурановскому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Бурановского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Бурановском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Борановского сельского округа Курчумского района горная, преобладающий тип пастбищ: ковыльно-овсецово-таволговые с зарослями шиповника и березо-осиновыми колками.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Бурановском сельском округе Курчумского района имеются 5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151900 гектаров (далее-га). Из них пастбища-24009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назначения-7234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пунктов-7844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назначения-55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Буран, Жидели, Игилик, Жанаауыл,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Бурановском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- 1199 головы, мелкого рогатого скота - 1029 головы, лошадей - 366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скота-198 головы, мелкого рогатого скота-251 головы, лошадей-77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Буран-2474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Жидели: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скота-195 голов, мелкого рогатого скота-138 голов, лошадей-63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Жидели-1256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Игилик: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- 184 головы, мелкого рогатого скота - 127 голов, лошадей - 51 голова.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Игилик-1785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Жанаауыл: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- 291 голова, мелкого рогатого скота - 159 голов, лошадей - 78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Жанаауыл-740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- 331 голова, мелкого рогатого скота - 354 головы, лошадей - 97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Казахстан-936 гектара (Таблица№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 1 ветеринарный пункт,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Бурановскому сельскому округу имеется 7844 гектаров пастбищных угодий.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Бурановском сельском округе для нужд местного населения по содержанию маточного (дойного) поголовья сельскохозяйственных животных населенного пункта при пастбищных угодьях площадью 7844 га излишки составляют 2083 га (Таблица №2).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Бурановского сельского округа передано 7844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сельскохозяйственных животных местным населением имеется потребность в пастбищных угодьях при площади 5064 га, норма нагрузки на поголовье КРС-7,0 га/голову, мелкого рогатого скота- 1,4 га/голову, лошадей- 8,4 га/голову (Таблица№3).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Всего(га)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5064 гектаров необходимо восполнить за счет выпаса сельскохозяйственных животных населением на отгонных пастбищах учетного квартала 05-079-063.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Бурановского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собственников земельных участков и землепользователей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АтыхановТоктаубайКыбылканович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 Мурат Намазбекович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 Мурат Намазбекович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 Мурат Намазбекович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 Мурат Намазбекович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Отелбаева Карлыгаш Рахимгалиевна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Қарсақбаев Оспан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ТергенбаевХажымуратКанагатович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ТергенбаевХажымуратКанагатович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МеірмановОразханАукаримұлы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Бейілбаев Ќанатбек Нілдішұлы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Бейілбаев Ќанатбек Нілдішұлы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АтыхановТоктаубай Кыбылканович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АтыхановТоктаубай Кыбылканович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АтыхановТоктаубай Кыбылканович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Дусипов Максат Алтайханович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Ашуов Омарбек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Түйербаева Күлзада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Садыбаев Акшабай Рахимбайұлы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Садыбаев Акшабай Рахимбайұлы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Нұрмышев Ерік Айтқалиұлы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 Сәбит ҚабдылҚадырұлы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 Сәбит ҚабдылҚадырұлы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 Сәбит ҚабдылҚадырұлы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Мұқаев Жанат Бәзілбекұлы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Жанатбек Оқанбайұлы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Мұздапаров Тоқтарғали Сейпілмүлікұлы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Мошанбаев Толепберген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ЕрбулатШайханович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Марат Тұқанұлы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 Талғат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 Талғат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Даярова Кульбакыт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КуйкалаковаНагима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Нүкешов Жанболат Бекенұлы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Макпоз Хамитұлы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Косылканов Токтаубай Ибраевич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Жакаев КуанышбекАкиевич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Жакаев КуанышбекАкиевич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Жакаев КуанышбекАкиевич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Жакаев КуанышбекАкиевич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Сейпкенов Зарлыкан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Меірманов Оразхан Аукаримулы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ӘлпековТемеш Есебайұлы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Нуратаев Амиркумар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 Сәбит Қабдыл Қадырұлы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Алпысова Гульнар Кадырмолдановна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Дунгенов Бакытбек Сейтиманович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Канатбек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Ќабиден Ербол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Оразхан Аукаримұлы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 Серик Жуанканович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Меирманов Оразхан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Сайлауханова Мадина Ермекқызы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Сайлауханова Мадина Ермекқызы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Меирманов Оразхан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 Талғат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СеипкеновЕркебуланЗарлыханович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Талант Айтказиевич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Тергенбаев Хажымурат Канагатович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Тергенбаев Хажымурат Канагатович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Шыдеров Манарбек Сагатбекович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Шыдеров Манарбек Сагатбекович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Отелбаев Нигметолда Сейпкенович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Кунсеитов Аслан Мырзағалиұлы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Абилей Кали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АтыхановТоктаубай Кыбылканович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Бурановского сельского округа составляет: крупного рогатого скота - 13 голов, мелкого рогатого скота - 5 голов, лошадей - 8 головы.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64,5 га (Таблица №4).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собственников земельных участков и землепользователей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"Аслан"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"Канат"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"Киноят"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2021-2022 годы 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Бурановского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2021-2022 годы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половина июня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