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3b9a" w14:textId="e5c3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Абайскому сельскому округу на 2021-2022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декабря 2021 года № 14/6-VII. Утратило силу решением Курчумского районного маслихата Восточно-Казахстанской области от 18 июня 2026 года № 54/5-VIII (вступает в силу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54/5-VIII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первого официального опубликования).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Абайскому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14/6-VII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Абайского сельского округа на 2021-2022 годы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Абайскому сельскому округу на 2021-2022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Абайском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Природная зона Абайского сельского округа Курчумского района горная, преобладающий тип пастбищ: ковыльно-овсецово-таволговые с зарослями шиповника и березо-осиновыми колками.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админстративно-территориальному делению в Абайском сельском округе Курчумского района имеются 3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Абайского сельского округа Курчумского района составляет 95719 га (далее-га). Из них пастбища – 32 434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назначения-11037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пунктов-13321 га;земли для нужд промышленности, транспорта, связи, космической деятельности, обороны, национальной безопасности и иные земли несельскохозяйственного назначения-85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 Бурабай, Койтас, Теректыбулак Абайского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Абайском сельском округе Курчумского района насчитывается (личное подворье населения и поголовье сельскохозяйственных предприятий, крестьянских хозяйств) крупного рогатого скота - 785 голов, мелкого рогатогоскота - 6920 голов, лошадей - 378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Бурабай: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- 210 голов, мелкого рогатого скота - 1984 голов, лошадей - 95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Бурабай - 1989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Койтас: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- 234 голов, мелкого рогатого скота - 1570 голов, лошадей - 136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Койтас - 1274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Теректыбулак: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- 341 голов, мелкого рогатого скота - 3366 голов, лошадей - 147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Теректыбулак - 5006 гектар (Таблица№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(Таблица№ 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дойных коров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дойных коров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 1 ветеринарный пункт,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Абайскому сельскому округу имеется 13321 гектара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Абайского сельского округа по содержанию маточного (дойного) поголовья сельскохозяйственных животных излишки при имеющихся пастбищных угодьях населенного пункта составляют 9751 гектара (Таблица №2).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Абайского сельского округа передано 13321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имеется потребность в пастбищных угодьях на площади 5037 га, норма нагрузки на голову КРС-7,0 га/голов, мелкий рогатый скот-1,4 га/голов, лошади- 8,4 га/голов (Таблица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5037 га необходимо восполнить за счет выпаса сельскохозяйственных животных населением на отгонных пастбищах учетного квартала 05-072-019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 прилагаемый к схеме (карте) расположения пастбищ Абайского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 (ФИО , наименование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(га)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Манасов Зарлыхан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Бинагуль Омирбекқызы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Аргынбек Ахманович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Қуаныш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Алибек Калирахимович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Алибек Калирахимович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Амиренов Кенжекан Есимканович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Амиренова Багзада Тлеукановна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Ашуов Сайлаубек Ракишевич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Ќызыр Гүлнұр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Сабиев Сейлхан Сабиевич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Амиренова Багзада Тлеукановна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Калидолдина Нурзайнеп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 Мурат Кибатолдаевич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Дабынов Гажаип Советбекович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 Мурат Кибатолдаевич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Актанова Батима Жумашевна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Болат Кабдгалиевич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Болат Кабдгалиевич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 Мурат Кибатолдаевич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Серик Рахметоллинович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Кабдыгалиева Зибагуль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Ержан Марданович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Ареков Беглан Омирбекович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Ержан Марданович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Нургазинов Умирбек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Турсунканов Сейткан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БактияроваУмут Ашимовна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Насиргазин Ерли кКенжетаевич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Конжабаев Кадылбек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АшимовЕрмекАмергалиевич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Ермек Амергалиевич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Әбікеш Рақымбай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 Мурат Кибатолдаевич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Аргынбек Ахманович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КабдуллинАргынбекАхманович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Зыятхан Ершин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Әбек Ыбырайым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Төлепберді Еркін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Аргынбек Ахманович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Ќызыр Гүлнұр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Казбаева Кульсарай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Казбаева Кульсарай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Ырысбек Ќалиќан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Ырысбек Ќалиќан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Алибек Калирахимович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Алибек Калирахимович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 Турганбек Акманович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Инткбаев Бактбек Ермуханбетович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Аргынбек Ахманович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Кенжегалии Калиякперович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Капдыгалым Бейсен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товариществах с ограниченной ответственностью (далее ТОО), крестьянских и фермерских хозяйствах Абайского сельского округа составляет: крупного рогатого скота - 1592 голов, мелкого рогатого скота - 2707 голов, лошадей - 310 головы.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5152,83 га (Таблица №4).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"Сулейменов"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"Ерасыл"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"Сырым"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"Шынғыс"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"Еділ"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"Берик"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"Умыт"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"Сауле"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Абайскому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Абайскому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Абайскому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Абайскому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Абайскому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Абайскому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Абайскому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