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2287" w14:textId="eb02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46/433-VI "О бюджете Урыльского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12/130-VII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Катон-Карагайский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46/433-VI "О бюджете Урыльского сельского округа на 2021-2023 годы" (зарегистрировано в Реестре государственной регистрации нормативных правовых актов под №8330)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Урыльского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150257,0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146586,0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150373,1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12/130-VІI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46/433-VI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