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5377" w14:textId="d135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46/431-VI "О бюджете Солоновского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ноября 2021 года № 12/128-VII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46/431-VІ "О бюджете Солоновского сельского округа на 2021-2023 годы" (зарегистрировано в Реестре государственной регистрации нормативных правовых актов под № 8286)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Солоновского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49 369,0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49 508,1,0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46/431- VI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Солоновского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(тыс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