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81ed" w14:textId="92f8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Средигорного сельского округа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28 декабря 2021 года № 12/10-VII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Алтай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Средигорного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38816,0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3308,7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35507,3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39278,8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462,8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Восточно-Казахстанской области от 23.11.2022 </w:t>
      </w:r>
      <w:r>
        <w:rPr>
          <w:rFonts w:ascii="Times New Roman"/>
          <w:b w:val="false"/>
          <w:i w:val="false"/>
          <w:color w:val="000000"/>
          <w:sz w:val="28"/>
        </w:rPr>
        <w:t>№ 25/10-VII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Средигорного сельского округа на 2022 год объем субвенций из районного бюджета в сумме 29312,0 тысяч тенге.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в бюджете Средигорного сельского округа на 2022 год объем трансфертов из районного бюджета в сумме 5511,8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2-1 в редакции решения маслихата района Алтай Восточно - Казахстанской области от 23.11.2022 </w:t>
      </w:r>
      <w:r>
        <w:rPr>
          <w:rFonts w:ascii="Times New Roman"/>
          <w:b w:val="false"/>
          <w:i w:val="false"/>
          <w:color w:val="000000"/>
          <w:sz w:val="28"/>
        </w:rPr>
        <w:t>№ 25/10-VII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Средигорного сельского округа на 2022 год объем трансфертов из республиканского бюджета в сумме 683,5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района Алтай Восточно - Казахстанской области от 23.11.2022 </w:t>
      </w:r>
      <w:r>
        <w:rPr>
          <w:rFonts w:ascii="Times New Roman"/>
          <w:b w:val="false"/>
          <w:i w:val="false"/>
          <w:color w:val="000000"/>
          <w:sz w:val="28"/>
        </w:rPr>
        <w:t>№ 25/10-VII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Средигорного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Алтай Восточно-Казахстанской области от 23.11.2022 </w:t>
      </w:r>
      <w:r>
        <w:rPr>
          <w:rFonts w:ascii="Times New Roman"/>
          <w:b w:val="false"/>
          <w:i w:val="false"/>
          <w:color w:val="ff0000"/>
          <w:sz w:val="28"/>
        </w:rPr>
        <w:t>№ 25/10-VII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Благоустрйство и озеленение неселенных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Средигорного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Благоустрйство и озеленение неселенных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Средигорного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Благоустрйство и озеленение неселенных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