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cc200" w14:textId="d2cc2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Алтай от 25 декабря 2020 года № 77/9-VI "О бюджете сельского округа Полянское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26 августа 2021 года № 6/13-VII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бюджете сельского округа Полянское на 2021-2023 годы" от 25 декабря 2020 года № 77/9-VI (зарегистрировано в Реестре государственной регистрации нормативных правовых актов под № 8077)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Полянское на 2021-2023 годы согласно приложениям 1, 2 и 3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18141,0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4216,0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13915,0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20467,5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-2326,5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2326,5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2326,5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августа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6/13 –VIІ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77/9- VI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Полянское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68"/>
        <w:gridCol w:w="1052"/>
        <w:gridCol w:w="543"/>
        <w:gridCol w:w="1595"/>
        <w:gridCol w:w="3704"/>
        <w:gridCol w:w="30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 Доходы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20467,5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15014,1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15014,1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15014,1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15014,1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-2326,5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бюджетные средства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