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1e08" w14:textId="9e71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Октябрьский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28 декабря 2021 года № 12/5-VII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Октябрьский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65498,4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11622,2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53432,4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67948,0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2449,6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2449,6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 - Казахстанской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 25/5-VII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Предусмотреть в бюджете поселка Октябрьский на 2022 год объем субвенций из районного бюджета в сумме 22213,0 тысяч тенге.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поселка Октябрьский на 2022 год объем трансфертов из районного бюджета в сумме 30252,4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2-1 в редакции решения маслихата района Алтай Восточно - Казахстанской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 25/5-VII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поселка Октябрьский на 2022 год объем трансфертов из республиканского бюджета в сумме 827,0 тысяч тенге.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 - Казахстанской области от 23.11.2022 </w:t>
      </w:r>
      <w:r>
        <w:rPr>
          <w:rFonts w:ascii="Times New Roman"/>
          <w:b w:val="false"/>
          <w:i w:val="false"/>
          <w:color w:val="ff0000"/>
          <w:sz w:val="28"/>
        </w:rPr>
        <w:t>№ 25/5-VII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12/5-VII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