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f713" w14:textId="de4f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25 декабря 2020 года № 77/13-VI "О бюджете Соловьевского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8 декабря 2021 года № 10/7-VII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Соловьевского сельского округа на 2021-2023 годы" от 25 декабря 2020 года № 77/13-VI (зарегистрировано в Реестре государственной регистрации нормативных правовых актов под № 8074)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Соловьевского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37096,0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9511,0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27583,0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40797,7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-3701,7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3701,7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3701,7 тысяч тенге.";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2-1 следующего содержания: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Соловьевского сельского округа на 2021 год объем трансфертов из районного бюджета в сумме 4142,0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10/7- 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77/13- VI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Соловьевского сельского округа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