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615b" w14:textId="ea86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25 декабря 2020 года № 77/13-VI "О бюджете Соловьевского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августа 2021 года № 6/7-VII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Соловьевского сельского округа на 2021-2023 годы" от 25 декабря 2020 года № 77/13-VI (зарегистрировано в Реестре государственной регистрации нормативных правовых актов под № 8074)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Соловьевского сельского округа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33854,0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11395,0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22449,0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37555,7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-3701,7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3701,7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3701,7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6/7 –VIІ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77/13- 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Соловьевского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68"/>
        <w:gridCol w:w="1052"/>
        <w:gridCol w:w="543"/>
        <w:gridCol w:w="1595"/>
        <w:gridCol w:w="3704"/>
        <w:gridCol w:w="3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37555,7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-3701,7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