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96e0" w14:textId="9f09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77/16-VI "О бюджете Чапаевского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Чапаевского сельского округа на 2021-2023 годы" от 25 декабря 2020 года № 77/16-VI (зарегистрировано в Реестре государственной регистрации нормативных правовых актов под № 8070)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104733,0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3765,0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100932,0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107865,0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-3132,0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3132,0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3132,0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Чапаевского сельского округа на 2021 год объем трансфертов из областного бюджета в сумме 9240,0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Чапаевского сельского округа на 2021 год объем трансфертов из республиканского бюджета в сумме 74162,0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 –VIІ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66"/>
        <w:gridCol w:w="960"/>
        <w:gridCol w:w="496"/>
        <w:gridCol w:w="1456"/>
        <w:gridCol w:w="4069"/>
        <w:gridCol w:w="31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