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96a8" w14:textId="52e9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25 декабря 2020 года № 77/4-VI "О бюджете Малеевского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26 августа 2021 года № 6/4-VII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Малеевского сельского округа на 2021-2023 годы" от 25 декабря 2020 года № 77/4-VI (зарегистрировано в Реестре государственной регистрации нормативных правовых актов под № 8082)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Малеевского сельского округа на 2021-2023 годы согласно приложениям 1, 2 и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34637,4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6685,0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–53,0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27899,4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35285,1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-647,7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647,7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647,7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бюджете Малеевского сельского округа на 2021 год объем трансфертов из районного бюджета в сумме 621,4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августа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6/4 –VIІ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77/4-VI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Малеевского сельского округа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68"/>
        <w:gridCol w:w="1052"/>
        <w:gridCol w:w="543"/>
        <w:gridCol w:w="1595"/>
        <w:gridCol w:w="3704"/>
        <w:gridCol w:w="30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34637,4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35285,1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19887,9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19887,9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19887,9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-647,7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