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1c69b3" w14:textId="11c69b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2022-2023 годы Дайырского сельского округа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Зайсанского районного маслихата Восточно-Казахстанской области от 24 декабря 2021 года № 15-17/8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"Земельного кодекса" Республики Казахстан от 20 июня 2003 года,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Зайсанский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2022-2023 годы Дайырского сельского округа Зайсанского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Маркабаев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Зайсанского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15-17/8 от 24 декабря 2021 года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Дайырского сельского округа Зайсанского района на 2022-2023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Дайырском сельском округе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карту расположения пастбищ на территории Дайырского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юридических лиц в Даировском сельском округе не предусмотрена в связи с неподходящими природно-климатическими условиями для отгонного животноводства и геоботаническими данными по которым установлен режим выпаса как весенне-летне-осенние пастбища.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 1982 года, данных о численности поголовья сельскохозяйственных животных физических и юридических лиц.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Даировскомсельском округе имеется 3населенных пункта.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Дайырского сельского округа – 43397,5 га, из них: пашни – 2468,3 га, многолетних насаждений – 4,8 га, залежи – 172 га, сенокосов – 3927,2 га, пастбищ – 35830,2 га; огороды – 36,0 га; прочие земли – 959 га.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пригодные для выпаса скота подразделяются на: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33791 га;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–3839 га.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климатическим условиям территория района относится к полупустынной зоне. Климат резко-континентальный. Осадков выпадает за год в среднем 170-190 мм в год. Максимальное количество их приходится на летний период. Почвы в основном светло-каштановые.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2021года в Дайырском сельском округе насчитывается (личное подворье населения и поголовье крестьянских хозяйств) крупного рогатого скота 12280голов,из них: маточное поголовье 6133 голов, овцы и козы9446 голов, лошадей3662 головы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гурты, отары, табуны сельскохозяйственных животных в Дайырском сельском округе по видам распределились следующим образом: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 стада крупного рогатого скота;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 отар мелкого рогатого скота;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 табунов лошадей.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Дайырском сельском округе действуют 4 ветеринарно-санитарных объекта, из них 3 скотомогильника, 1 ветеринарный пункт.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Дайырском сельском округе сервитуты для прогона скота не установлены.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3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Дайырскому сельскому округу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Дайырский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с.Кокжыра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Дайыр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с.Жамбыл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Дайырскому сельскому округу имеются всего 37420 га, в черте населенного пункта числится 3839 га пастбищ.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Кокжыра, Дайыр, Жамбыл) по содержанию маточного (дойного) поголовья сельскохозяйственных животных при имеющихся пастбищных угодьях населенного пункта в размере 3839 га, потребность составляет 43712 га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нужд местного населения в выпасе маточного (дойного) поголовья сельскохозяйственных животных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с.Кокжыра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Дайыр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-21742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с.Жамбыл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39873 га необходимо восполнить за счет выпаса скота населения на землях запаса и лесного фонда – 39873 га.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85744 га, при норме нагрузки на одну голову крупного рогатого скота – 16 га/гол., овцы и козы – 3,2 га/гол., лошадей – 19,2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нужд местного населения в выпасе сельскохозяйственных животных (кроме маточного поголовья)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с.Кокжыра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17244,8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Дайыр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11750,4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49110,4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с.Жамбыл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19388,8</w:t>
            </w:r>
          </w:p>
        </w:tc>
      </w:tr>
    </w:tbl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85744 га необходимо восполнить за счет выпаса сельскохозяйственных животных населения на землях запаса и лесного фонда Зайсанского района.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и ТОО Дайырского сельского округа составляет: крупного рогатого скота 6556 голов, овцы и козы – 3887 голов, лошадей 2616 голов.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пастбищах для крестьянских хозяйств и ТОО в Дайырском сельском округе 133770,6 га необходимо восполнить за счет выпаса сельскохозяйственных животных населения на землях запаса и лесного фонда Зайсанского района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крестьянских хозяйств и ТОО в выпасе сельскохозяйственных животных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Дайырский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12438,4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50227,2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167561,6</w:t>
            </w:r>
          </w:p>
        </w:tc>
      </w:tr>
    </w:tbl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потребности в пастбищных угодьях и их рационального использования в Дайырском сельском округе, крестьянским хозяйствам и ТОО рекомендуется использовать залежные земли под высев однолетних кормовых трав для сенокошения, проведение коренных мелиораций (разрыхление верхнего почвенного слоя и подсев многолетних трав на сбитых пастбищах), подсев многолетних трав на сенокосных участках с целью увеличения их урожайности для заготовки сена и сенажа в зимний период. Местному населению рекомендуется часть сельскохозяйственных животных отдавать в весенне-летне-осенний период на выпас крестьянским хозяйствам согласно нагрузкам на пастбищные угодья.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Дайырскому с.о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годы</w:t>
            </w:r>
          </w:p>
        </w:tc>
      </w:tr>
    </w:tbl>
    <w:bookmarkStart w:name="z5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расположения пастбищ на территории Дайырского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Дайырскому с.о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Дайырскому с.о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</w:p>
        </w:tc>
      </w:tr>
    </w:tbl>
    <w:bookmarkStart w:name="z5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Дайырскому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8"/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Дайырскому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Дайырскому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Преобладающая растительность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урожайность, ц/га сух. массы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Дайырский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Полынно-солянковые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Кустарниково-злаково-полынные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Мягкостебельнозлаково-разнотравные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