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85cd9" w14:textId="8585c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Айнабулакского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15-17/6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Айнабулакского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Зайсанского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15-17/6 от 24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Айнабулакского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Айнабулакском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Айнабулакского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воды;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животных.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Айнабулакском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1983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Айнабулакскомсельском округе имеется 4 населҰнных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Айнабулакского сельского округа – 65514,9 га, из них: пашни – 3642,8га, залежи – 163,0 га, сенокосов – 5904,6 га, пастбищ – 54500,5 га; огороды – 78,0 га; прочие земли – 1226,0га.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51197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–4671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пустынно-степной сухой и альпийской тундрово-луговой зонам. Климат резко-континентальный. Осадков выпадает за год в среднем 280-300 мм в год. Максимальное количество их приходится на летний период.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представлены в основном горными черноземами, темно-каштановыми, каштановыми и светло-каштановыми почвами.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2021года в Айнабулакском сельском округе насчитывается (личное подворье населения и поголовье крестьянских хозяйств и ТОО) крупного рогатого скота 10779 голов, из них: маточное поголовье 5718 голов, овцы и козы 9650 голов, лошадей 4800 головы (таблица 1).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Айнабулакском сельском округе по видам распределились следующим образом: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 стада крупного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отар мелкого рогатого скота;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табунов лошадей.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Айнабулакском сельском округе действуют 4 ветеринарно-санитарных объекта, из них 3 скотомогильника, 1 ветеринарный пункт.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Айнабулакском сельском округе сервитуты для прогона скота не установлены.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29"/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Айнабулакскому сельскому округу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с.Айнабулак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с.Жанатурмыс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с.Шуршутсу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Айнабулакскому сельскому округу имеются всего 51197га, в черте населенного пункта числится 4671га пастбищ.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Айнабулак, Кайнар, Жанатурмыс, Шуршутсу) по содержанию маточного (дойного) поголовья сельскохозяйственных животных при имеющихся пастбищных угодьях населенного пункта в размере 4671 га, потребность составляет 18798 га(таблица 2).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с.Айнабулак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с.Жанатурмыс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с.Шуршутсу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+820,5</w:t>
            </w:r>
          </w:p>
        </w:tc>
      </w:tr>
    </w:tbl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14127 га необходимо восполнить за счет выпаса скота населения на землях запаса и лесного фонда – 14127 га, а также перераспределения с/х животных для выпаса на землях населенного пункта Шуршутсу на площади 820,5 га.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37217,7 га, при норме нагрузки на одну голову крупного рогатого скота – 6,5 га/гол., овцы и козы – 1,3 га/гол., лошадей – 7,8 га/гол. (таблица 3).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с.Айнабулак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21187,4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с.Жанатурмыс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8049,6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с.Шуршутсу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1883,7</w:t>
            </w:r>
          </w:p>
        </w:tc>
      </w:tr>
    </w:tbl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37217,7 га необходимо восполнить за счет выпаса сельскохозяйственных животных населения на землях запаса и лесного фонда.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Айнабулакского сельского округа составляет: крупного рогатого скота 5200 голов, овцы и козы – 3642 голов, лошадей 3269 голов.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составляет 12835,8 га, которую необходимо восполнить за счет выпаса на землях запаса и лесного фонда Зайсанского района (таблица 4).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64032,8</w:t>
            </w:r>
          </w:p>
        </w:tc>
      </w:tr>
    </w:tbl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Айнабулакском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весенне-летнее-осенний период на выпас крестьянским хозяйствам согласно нагрузкам на пастбищные угодья.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Айнабулакского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1"/>
    <w:bookmarkStart w:name="z6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Айнабулакскому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