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2da" w14:textId="533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Сарытерекского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Сарытерекского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15-17/13 от 24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Сарытерекского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Сарытерекском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Сарытерекской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Сарытерекском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1983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Сарытерекском сельском округе имеется 5 населҰнных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Сарытерекского сельского округа – 108543 га, из них: пашни – 4585га, залежи – 826 га, сенокосов – 5658 га, пастбищ – 71988га; огороды – 6 га; прочие земли – 25480га.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69661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–2337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района относится к полупустынной зоне. Климат резко-континентальный. Осадков выпадает за год в среднем 170-190 мм в год. Максимальное количество их приходится на летний период.Почвы в основном светло-каштановые.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Сарытерекском сельском округе насчитывается (личное подворье населения, поголовье крестьянских хозяйств и ТОО) крупного рогатого скота 9103 голов, из них: маточное поголовье 4301 голов, овцы и козы11030 голов, лошадей3580 головы (таблица 1).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Сарытерекском сельском округе по видам распределились следующим образом: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стада крупного рогатого скота;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отар мелкого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табунов лошадей.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Сарытерекском сельском округе действуют 4 ветеринарно-санитарных объекта, из них 3 скотомогильника, 1 ветеринарный пункт.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Сарытерекском сельском округе сервитуты для прогона скота не установлены.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Сарытерекскому сельскому округу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с.Ак-Койын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с.Сарытерек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с.Шалкар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Когедай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Сарытерекскому сельскому округу имеются всего 69661 га, в черте населенного пункта числится 2337 га пастбищ.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(селоАк-Койын, Сарытерек, Шалкар, Жанабаз, Когедай)по содержанию маточного (дойного) поголовья сельскохозяйственных животных при имеющихся пастбищных угодьях населенного пункта в размере 2337 га, потребность составляет 13903,5 га (таблица 2).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выпасематочного (дойного) поголовья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с.Ак-Койын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Когедай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необходимо восполнить за счет выпаса скота населения на землях лесного фонда и запаса на площади11566,5 га.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102208 га, при норме нагрузки на одну голову крупного рогатого скота – 6,5 га/гол., овцы и козы – 1,3 га/гол., лошадей – 7,8 га/гол. (таблица 3).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с.Ак-Койын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с.Шалкар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с.Жанабаз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Когедай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12119,9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41522 га необходимо восполнить за счет выпаса сельскохозяйственных животных населения на землях запаса и лесного фонда Зайсанского района, а так же за счет перераспределения свободных пастбищ крестьянских хозяйств и ТОО для нужд местного населения на площади 8482 га.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Сарытерекского сельского округа составляет: крупного рогатого скота 4292 голов, овцы и козы – 2470 голов, лошадей 1910 голов.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в Сарытерек сельском округе не выявлена (таблица 4).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</w:t>
            </w:r>
          </w:p>
        </w:tc>
      </w:tr>
    </w:tbl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Сарытерекском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Сарытерекского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 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