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3312da" w14:textId="53312d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2022-2023 годы Сарытерекского сельского округа Зайсанского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Зайсанского районного маслихата Восточно-Казахстанской области от 24 декабря 2021 года № 15-17/13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"Земельного кодекса" Республики Казахстан от 20 июня 2003 года,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от 23 января 2001 года "О местном государственном управлении и самоуправлении в Республике Казахстан", Зайсанский районный маслихат РЕШИЛ: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на 2022-2023 годы Сарытерекского сельского округа Зайсанского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Маркабаев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Зайсанского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15-17/13 от 24 декабря 2021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Сарытерекского сельского округа Зайсанского района на 2022-2023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Сарытерекском сельском округе на 2022-2023 годы (далее –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карту расположения пастбищ на территории Сарытерекской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юридических лиц в Сарытерекском сельском округе не предусмотрена в связи с неподходящими природно-климатическими условиями для отгонного животноводства и геоботаническими данными по которым установлен режим выпаса как весенне-летне-осенние пастбища.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 1983 года, данных о численности поголовья сельскохозяйственных животных физических и юридических лиц.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Сарытерекском сельском округе имеется 5 населҰнных пункта.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Сарытерекского сельского округа – 108543 га, из них: пашни – 4585га, залежи – 826 га, сенокосов – 5658 га, пастбищ – 71988га; огороды – 6 га; прочие земли – 25480га.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пригодные для выпаса скота подразделяются на: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69661 га;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–2337 га.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климатическим условиям территория района относится к полупустынной зоне. Климат резко-континентальный. Осадков выпадает за год в среднем 170-190 мм в год. Максимальное количество их приходится на летний период.Почвы в основном светло-каштановые.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Сарытерекском сельском округе насчитывается (личное подворье населения, поголовье крестьянских хозяйств и ТОО) крупного рогатого скота 9103 голов, из них: маточное поголовье 4301 голов, овцы и козы11030 голов, лошадей3580 головы (таблица 1).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гурты, отары, табуны сельскохозяйственных животных в Сарытерекском сельском округе по видам распределились следующим образом: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 стада крупного рогатого скота;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 отар мелкого рогатого скота;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 табунов лошадей.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Сарытерекском сельском округе действуют 4 ветеринарно-санитарных объекта, из них 3 скотомогильника, 1 ветеринарный пункт.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Сарытерекском сельском округе сервитуты для прогона скота не установлены.</w:t>
      </w:r>
    </w:p>
    <w:bookmarkEnd w:id="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3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Сарытерекскому сельскому округу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</w:t>
            </w:r>
          </w:p>
          <w:bookmarkEnd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</w:t>
            </w:r>
          </w:p>
          <w:bookmarkEnd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</w:t>
            </w:r>
          </w:p>
          <w:bookmarkEnd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</w:t>
            </w:r>
          </w:p>
          <w:bookmarkEnd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</w:t>
            </w:r>
          </w:p>
          <w:bookmarkEnd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 коро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</w:t>
            </w:r>
          </w:p>
          <w:bookmarkEnd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</w:t>
            </w:r>
          </w:p>
          <w:bookmarkEnd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 коро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</w:t>
            </w:r>
          </w:p>
          <w:bookmarkEnd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</w:t>
            </w:r>
          </w:p>
          <w:bookmarkEnd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 коро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Сарытерек с/о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с.Ак-Койын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с.Сарытерек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с.Шалкар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с.Жанабаз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Когедай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Сарытерекскому сельскому округу имеются всего 69661 га, в черте населенного пункта числится 2337 га пастбищ.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(селоАк-Койын, Сарытерек, Шалкар, Жанабаз, Когедай)по содержанию маточного (дойного) поголовья сельскохозяйственных животных при имеющихся пастбищных угодьях населенного пункта в размере 2337 га, потребность составляет 13903,5 га (таблица 2).</w:t>
      </w:r>
    </w:p>
    <w:bookmarkEnd w:id="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52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нужд местного населения в выпасематочного (дойного) поголовья сельскохозяйственных животных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с.Ак-Койын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-786,5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с.Сарытерек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с.Шалкар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с.Жанабаз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-435,5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Когедай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-2935,5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5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необходимо восполнить за счет выпаса скота населения на землях лесного фонда и запаса на площади11566,5 га.</w:t>
      </w:r>
    </w:p>
    <w:bookmarkEnd w:id="41"/>
    <w:bookmarkStart w:name="z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102208 га, при норме нагрузки на одну голову крупного рогатого скота – 6,5 га/гол., овцы и козы – 1,3 га/гол., лошадей – 7,8 га/гол. (таблица 3).</w:t>
      </w:r>
    </w:p>
    <w:bookmarkEnd w:id="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5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нужд местного населения в выпасе сельскохозяйственных животных (кроме маточного поголовья)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</w:t>
            </w:r>
          </w:p>
          <w:bookmarkEnd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</w:t>
            </w:r>
          </w:p>
          <w:bookmarkEnd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</w:t>
            </w:r>
          </w:p>
          <w:bookmarkEnd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с.Ак-Койын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1350,7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с.Сарытерек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5115,5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5795,4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20556,9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с.Шалкар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2778,1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6440,2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с.Жанабаз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1054,3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Когедай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3162,9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12119,9</w:t>
            </w:r>
          </w:p>
        </w:tc>
      </w:tr>
    </w:tbl>
    <w:bookmarkStart w:name="z6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41522 га необходимо восполнить за счет выпаса сельскохозяйственных животных населения на землях запаса и лесного фонда Зайсанского района, а так же за счет перераспределения свободных пастбищ крестьянских хозяйств и ТОО для нужд местного населения на площади 8482 га.</w:t>
      </w:r>
    </w:p>
    <w:bookmarkEnd w:id="47"/>
    <w:bookmarkStart w:name="z6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хозяйствах и ТОО Сарытерекского сельского округа составляет: крупного рогатого скота 4292 голов, овцы и козы – 2470 голов, лошадей 1910 голов.</w:t>
      </w:r>
    </w:p>
    <w:bookmarkEnd w:id="48"/>
    <w:bookmarkStart w:name="z6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пастбищах для крестьянских хозяйств и ТОО в Сарытерек сельском округе не выявлена (таблица 4).</w:t>
      </w:r>
    </w:p>
    <w:bookmarkEnd w:id="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6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крестьянских хозяйств и ТОО в выпасе сельскохозяйственных животных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Сарытерек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54489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27898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46007</w:t>
            </w:r>
          </w:p>
        </w:tc>
      </w:tr>
    </w:tbl>
    <w:bookmarkStart w:name="z6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снижения потребности в пастбищных угодьях и их рационального использования в Сарытерекском сельском округе, крестьянским хозяйствам и ТОО рекомендуется использовать залежные земли под высев однолетних кормовых трав для сенокошения, проведение коренных мелиораций (разрыхление верхнего почвенного слоя и подсев многолетних трав на сбитых пастбищах), подсев многолетних трав на сенокосных участках с целью увеличения их урожайности для заготовки сена и сенажа в зимний период. Местному населению рекомендуется часть сельскохозяйственных животных отдавать в весенне-летне-осенний период на выпас крестьянским хозяйствам согласно нагрузкам на пастбищные угодья.</w:t>
      </w:r>
    </w:p>
    <w:bookmarkEnd w:id="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Сарытерекскому с.о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2022-2023 годы</w:t>
            </w:r>
          </w:p>
        </w:tc>
      </w:tr>
    </w:tbl>
    <w:bookmarkStart w:name="z68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расположения пастбищ на территории Сарытерекского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3"/>
    <w:bookmarkStart w:name="z6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Сарытерекскому с.о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1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55"/>
    <w:bookmarkStart w:name="z7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Сарытерекскому с.о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4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7"/>
    <w:bookmarkStart w:name="z7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Сарытерекскому с.о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7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59"/>
    <w:bookmarkStart w:name="z7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Сарытерекскому с.о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8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1"/>
    <w:bookmarkStart w:name="z8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Сарытерекскому с.о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2022-2023 годы </w:t>
            </w:r>
          </w:p>
        </w:tc>
      </w:tr>
    </w:tbl>
    <w:bookmarkStart w:name="z83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Преобладающая растительность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урожайность, ц/га сух. массы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пастбищ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Сарытерек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Дерновиннозлаково-разнотравные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Кустарниково-дерновиннозлаково-разнотравные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Полынные, полынно-солянковые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Мягкостебельнозлаково-разнотравные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Грубостебельнозлаково-разнотравные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