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1791" w14:textId="baf1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Карабулакского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Карабулакского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15-17/11 от 24 декабря 2021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Карабулакского сельского округа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Карабулакском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Карабулакского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Карабулакском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1982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Карабулакскомсельском округе имеется 4населенных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Карабулакского сельского округа – 108293 га, из них:пашни – 4624га,залежи – 807 га, сенокосов – 4076 га, пастбищ – 87903га; огороды – 32 га; прочие земли – 10851га.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78281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–9622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Карабулакского сельского округа относится к пустынно-степной сухой и альпийской тундрово-луговой зонам. Климат резко-континентальный. Осадков выпадает за год в среднем 280-300 мм в год. Максимальное количество их приходится на летний период.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горные черноземы, темно-каштановые, каштановые и светло-каштановые почвы.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2021года в Карабулакском сельском округе насчитывается (личное подворье населения, поголовье крестьянских хозяйств и ТОО) крупного рогатого скота 9603голов,из них: маточное поголовье 4514 голов, овцы и козы7434 голов, лошадей4104 головы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Карабулакском сельском округе по видам распределились следующим образом: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стада крупного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отар мелкого рогатого скота;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табуна лошадей.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Карабулакском сельском округе действуют 2 ветеринарно-санитарных объекта, из них 1 скотомогильник, 1 ветеринарный пункт.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Карабулакском сельском округе сервитуты для прогона скота не установлены.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Карабулакскому сельскому округу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с.Дауал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с.Мукашы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с.Сатпай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Карабулакскому сельскому округу имеются всего 78281га, в черте населенного пункта числится 9622 га пастбищ.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Карабулак, Дауал, Мукашы, Сатпай) по содержанию маточного (дойного) поголовья сельскохозяйственных животных при имеющихся пастбищных угодьях населенного пункта в размере 9622 га, потребность составляет 10764 га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маточного (дойного) поголовья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с.Дауал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с.Мукашы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с.Сатпай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+1212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3406 га необходимо восполнить за счет перераспределения скота населения на землях населенных пунктов сел Дауал и Сатпай, а остальную часть маточного поголовья КРС предусмотреть выпас на землях запаса вблизи населенных пунктов на площади – 1142 га.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39709,2 га, при норме нагрузки на одну голову крупного рогатого скота – 6,5 га/гол., овцы и козы – 1,3 га/гол., лошадей – 7,8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сельскохозяйственных животных (кроме маточного поголовья)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с.Дауал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с.Мукашы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с.Сатпай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39709,2 га необходимо восполнить за счет перераспределения свободных пастбищ крестьянских хозяйств и ТОО для нужд местного населения на площади 12435,3 га и выпаса сельскохозяйственных животных населения на землях запаса и лесного фонда Зайсанского района.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Карабулакского сельского округа составляет: крупного рогатого скота 4521 голов, овцы и козы – 1066 голов, лошадей 2673 голов.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крестьянских хозяйств и ТОО в Карабулакском сельском округе не выявлена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51621,7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Карабулакском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Карабулакскому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Карабулакского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Карабулакскому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Карабулакскому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Карабулакскому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Карабулакскому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Карабулакскому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Дерновиннозлаково-разнотравные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