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a846b" w14:textId="e3a84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30 декабря 2020 года № 53/542-VI "О бюджете Божыгурского сельского округа Жарминского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13 декабря 2021 года № 10/167-VII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Божыгурского сельского округа Жарминского района на 2021-2023 годы" от 30 декабря 2020 года № 53/542-VI (зарегистрировано в Реестре государственной регистрации нормативных правовых актов под № 8322)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Божыгурского сельского округа Жарминского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33539,0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1463,9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32075,1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33984,8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- 445,8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445,8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445,8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10/167-VIІ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53/542-VI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Божыгурского сельского округа Жарминского района на 2021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32075,1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32075,1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32075,1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19721,1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