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5e4a4" w14:textId="5b5e4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30 декабря 2020 года № 53/552-VI "О бюджете Ушбиикского сельского округа Жарминского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11 ноября 2021 года № 9/153-VII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Ушбиикского сельского округа Жарминского района на 2021-2023 годы" от 30 декабря 2020 года № 53/552-VI (зарегистрировано в Реестре государственной регистрации нормативных правовых актов под № 8321)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Ушбиикского сельского округа Жарминского района на 2021-2023 годы согласно приложениям 1, 2 и 3 соответственно, в том числе на 2021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26236,6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3385,6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22851,0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27120,9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- 884,3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884,3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884,3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ноября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9/153-VІI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53/552-VI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Ушбиикского сельского округа Жарминского района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"/>
        <w:gridCol w:w="770"/>
        <w:gridCol w:w="245"/>
        <w:gridCol w:w="251"/>
        <w:gridCol w:w="770"/>
        <w:gridCol w:w="1795"/>
        <w:gridCol w:w="1795"/>
        <w:gridCol w:w="4170"/>
        <w:gridCol w:w="200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26236,6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3385,6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220,1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220,1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220,1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3165,5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133,3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133,3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3021,7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3021,7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22851,0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22851,0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22851,0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10667,0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