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f28c" w14:textId="a5df2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53/551-VI "О бюджете поселка Суыкбулак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11 ноября 2021 года № 9/152-VII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поселка Суыкбулак Жарминского района на 2021-2023 годы" от 30 декабря 2020 года № 53/551-VI (зарегистрировано в Реестре государственной регистрации нормативных правовых актов под № 8166)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Суыкбулак Жарминского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140728,1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3434,2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137293,9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141052,9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- 324,8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324,8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324,8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11 ноября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9/152-VІI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53/551-VI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753"/>
        <w:gridCol w:w="239"/>
        <w:gridCol w:w="245"/>
        <w:gridCol w:w="753"/>
        <w:gridCol w:w="1583"/>
        <w:gridCol w:w="1583"/>
        <w:gridCol w:w="4425"/>
        <w:gridCol w:w="223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140728,1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3434,2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244,5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3189,7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120,2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3033,8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2061,8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137293,9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137293,9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137293,9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119467,9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2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141052,9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34524,7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