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df2b" w14:textId="464d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53/545-VI "О бюджете Жарыкского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ноября 2021 года № 9/146-VII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Жарыкского сельского округа Жарминского района на 2021-2023 годы" от 30 декабря 2020 года № 53/545-VI (зарегистрировано в Реестре государственной регистрации нормативных правовых актов под № 8255)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Жарыкского сельского округа Жарминского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48592,4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46863,4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48708,8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116,4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9/146-VІI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Жарыкского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770"/>
        <w:gridCol w:w="245"/>
        <w:gridCol w:w="251"/>
        <w:gridCol w:w="770"/>
        <w:gridCol w:w="1795"/>
        <w:gridCol w:w="1795"/>
        <w:gridCol w:w="4170"/>
        <w:gridCol w:w="200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48592,4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46863,4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46863,4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46863,4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27691,4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