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9778" w14:textId="4a69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53/541-VI "О бюджете Бирликшильского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9/142-VII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Бирликшильского сельского округа Жарминского района на 2021-2023 годы" от 30 декабря 2020 года № 53/541-VI (зарегистрировано в Реестре государственной регистрации нормативных правовых актов под № 8238)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Бирликшильского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30695,5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9/142-VIІ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