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7146f" w14:textId="a7714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53/537-VI "О бюджете Аршалинского сельского округа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11 ноября 2021 года № 9/138-VII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Аршалинского сельского округа Жарминского района на 2021-2023 годы" от 30 декабря 2020 года № 53/537-VI (зарегистрировано в Реестре государственной регистрации нормативных правовых актов под № 8240)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Аршалинского сельского округа Жарминского района на 2021-2023 годы согласно приложениям 1, 2 и 3 соответственно, в том числе на 2021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54224,6 тысяч тенге, в том числе: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873,0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53351,6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56195,6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- 1971,0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1971,0 тенге, в том числе: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1971,0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ноября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9/138-VIІ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53/537-VI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Аршалинского сельского округа Жарминского района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770"/>
        <w:gridCol w:w="245"/>
        <w:gridCol w:w="251"/>
        <w:gridCol w:w="770"/>
        <w:gridCol w:w="1795"/>
        <w:gridCol w:w="1795"/>
        <w:gridCol w:w="4170"/>
        <w:gridCol w:w="200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54224,6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110,7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110,7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110,7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762,3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91,7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91,7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615,6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615,6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53351,6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53351,6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53351,6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41416,6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