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a699" w14:textId="408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Ушбиикском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Ушбиикском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9/134-VII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Ушбиикском сельском округе Жарминского района на 2022-2023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Ушбиикском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Ушбиикского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Ушбиикский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7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205 275,9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13 947,9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62 702,0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14 897,9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47 804,1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47 804,1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Ушбиикском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Ушбиикского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Ушбиикском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Ушбиикского сельского округа Жарминского района  масштаб 1: 300 000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Ушбиикском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Ушбиикского сельского округа Жарминского района  масштаб 1: 300 000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Ушбиикском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Ушбиикского сельского округа Жарминского района  масштаб 1: 300 000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Ушбиикском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Ушбиикского сельского округа Жарминского района  масштаб 1: 300 000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Ушбиикском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Ушбиикском сельском округе Жарминского района  масштаб 1: 300 000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Ушбиикском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Ушбиикскому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