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fd92" w14:textId="a3bf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Каратобинском сельском округе Жарминского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9/131-VII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01.01.2022 в соответствии с пунктом 3 настоящего решения.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Земельного кодекса Республики Казахстан,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Жарминский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План по управлению пастбищами и их использованию в Каратобинском сельском округе Жарминского района на 2022-2023 годы согласно приложению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направить в Эталонный контрольный банк нормативных правовых актов Республики Казахстан в электронном виде для официального опубликования.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9/131-VII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Каратобинском сельском округе Жарминского района на 2022-2023 годы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Каратобинском сельском округе Жарминского района на 2022-2023 годы (далее – План) разработан в соответствии с Земельным кодексом Республики Казахстан, Законом Республики Казахстан "О местном государственном управлении и самоуправлении в Республике Казахстан, Законом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"Об утверждении Правил рационального использования пастбищ" от 24 апреля 2017 года № 173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"Об утверждении предельно допустимой нормы нагрузки на общую площадь пастбищ" от 14 апреля 2015 года № 3-3/332 (зарегистрирован в Реестре государственной регистрации нормативных правовых актов под № 11064).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пастбищ,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Каратобинского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приемлемую схему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Каратобинский сельский округ в зависимости экологическо-географической особенностей расположен в степной, в том числе сухой степной зоне. Климат умеренно-засушливый, умеренно жаркий, со среднегодовым количеством осадков 360-390 мм. Максимально низкая температура воздуха –45, максимально высокая +40. Среднегодовая температура +10. Относительная влажность 68%. Преобладают ветры юго-восточные и северо-западного направления, со среднегодовой скоростью 2,7 м/сек.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представлен светло-каштановой и темно-каштановой почв. На некоторых местах незначительное распространение получили черноземы южные.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участках рельефа отмечается разнотравье: лапчатка, подмаренник, кровохлебка, солодка и др. Растительный покров характеризуется значительной пятнистостью, что связано с распространением солонцов. Основным компонентом на пятнах солонцов является полынь черная, иногда ежовник, камфоросма, лебеда бородавочная. Проективное покрытие не превышает 10-20%.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пастбищ преобладает ковыльно-типчаково-полынные закустаренные типы пастбищ. Средняя продолжительность пастбищного периода составляет 210-230 дней.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всего действует 5 ветеринарно-санитарных объектов, в том числе: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Скотомогиль-ники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Сибиреязвенные захоронения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2021 года численность поголовья сельскохозяйственных животных физических и юридических лиц составило: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1307"/>
        <w:gridCol w:w="1824"/>
        <w:gridCol w:w="1825"/>
        <w:gridCol w:w="1825"/>
        <w:gridCol w:w="1825"/>
        <w:gridCol w:w="1308"/>
        <w:gridCol w:w="1308"/>
      </w:tblGrid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Коли-чество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 (ЛПХ)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гуртов, отар, табунов, сформированных по видам и половозрастным группам сельскохозяйственных животных, на территории округа: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9"/>
        <w:gridCol w:w="4589"/>
        <w:gridCol w:w="3122"/>
      </w:tblGrid>
      <w:tr>
        <w:trPr>
          <w:trHeight w:val="30" w:hRule="atLeast"/>
        </w:trPr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(крупный рогатый скот)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(овцы и козы)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(лощади)</w:t>
            </w:r>
          </w:p>
        </w:tc>
      </w:tr>
      <w:tr>
        <w:trPr>
          <w:trHeight w:val="30" w:hRule="atLeast"/>
        </w:trPr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пастбищами на территории округа имеются всего 98 502,4 гектара пастбищных угодий, из них в разрезе категорий земель: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4500"/>
        <w:gridCol w:w="3398"/>
        <w:gridCol w:w="3398"/>
      </w:tblGrid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Всего, га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пастбищные угодья: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62 545,0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50 988,0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18 160,0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17 042,0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39 004,0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30 457,0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(земли особо охраняемых природных территорий, лесного, водного фонда)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пастбища, расположенные в пределах территории поселков и сельских населенных пунктов, находящиеся в государственной собственности, предоставляются для удовлетворения нужд местного населения по содержанию маточного (дойного) поголовья сельскохозяйственных животных.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по содержанию маточного (дойного) поголовья сельскохозяйственных животных местного населения приведена в следующей таблице: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8"/>
        <w:gridCol w:w="2712"/>
        <w:gridCol w:w="2973"/>
        <w:gridCol w:w="3987"/>
      </w:tblGrid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(дойного) поголовье сельскохозяйственных животных местного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норма площади пастбищ на 1 голову сельскохозяйственных животных 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10 431,0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3 984,3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3 545,4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17 960,7</w:t>
            </w:r>
          </w:p>
        </w:tc>
      </w:tr>
    </w:tbl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пастбищах по содержанию маточного (дойного) поголовья сельскохозяйственных животных местного населения необходимо восполнить за счет имеющихся пастбищных угодий округа: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Отклонение, га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("-" нехватка,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округа,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округа,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29 538,3</w:t>
            </w:r>
          </w:p>
        </w:tc>
      </w:tr>
    </w:tbl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для выпаса других сельскохозяйственных животных местного населения приведена в следующей таблице: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0"/>
        <w:gridCol w:w="2936"/>
        <w:gridCol w:w="3218"/>
        <w:gridCol w:w="4316"/>
      </w:tblGrid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других сельскохозяйственных животных местного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норма площади пастбищ на 1 голову сельскохозяйственных животных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10 250,5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1 920,9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5 118,6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17 290,0</w:t>
            </w: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нужд местного населения в пастбищах для выпаса других сельскохозяйственных животных: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8"/>
        <w:gridCol w:w="2615"/>
        <w:gridCol w:w="3228"/>
        <w:gridCol w:w="3229"/>
      </w:tblGrid>
      <w:tr>
        <w:trPr>
          <w:trHeight w:val="30" w:hRule="atLeast"/>
        </w:trPr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Отклонение, га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("-" нехватка,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округа, 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округа,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29 538,3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12 248,3</w:t>
            </w:r>
          </w:p>
        </w:tc>
      </w:tr>
    </w:tbl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избыток пастбищ на территории округа составляет 12 248,3 гектар. Потребность в пастбищах для содержания сельскохозяйственных животных местного населения не имеется.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рационального использования пастбищ в дальнейшем необходимо усилить разъяснительной работы среди пастбищепользователей, в том числе с использованием средств массовой информации о проведении мероприятий по рациональному использованию пастбищ, а также принять соответствующие меры по выявлению и возврату в государственную собственность земель, не используемых, нерационально используемых или используемых с нарушением законодательства Республики Казахстан.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 Каратобинского сельского округа Жарминского района  в разрезе категорий земель, собственников земельных участков  и землепользователей на основании правоустанавливающих документов масштаб 1: 300 000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5524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 Каратобинского сельского округа Жарминского района  масштаб 1: 300 000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55372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 в том числе сезонных, объектов пастбищной инфраструктуры  Каратобинского сельского округа Жарминского района  масштаб 1: 300 000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Каратобинского сельского округа Жарминского района  масштаб 1: 300 000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 сельскохозяйственных животных физических и (или) юридических лиц,  у которых отсутствуют пастбища, и перемещения его на предоставляемые пастбища Каратобинского сельского округа Жарминского района  масштаб 1: 300 000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 на отгонных пастбищах физических и (или) юридических лиц,  не обеспеченных пастбищами, расположенными  при Каратобинском сельском округе Жарминского района  масштаб 1: 300 000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округе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 сезонные маршруты выпаса и передвижения сельскохозяйственных животных по Каратобинскому сельскому округу Жарминского района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2"/>
        <w:gridCol w:w="5139"/>
        <w:gridCol w:w="5139"/>
      </w:tblGrid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