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67464" w14:textId="c9674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30 декабря 2020 года № 53/537-VI "О бюджете Аршалинского сельского округа Жарминского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17 сентября 2021 года № 8/97-VII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Аршалинского сельского округа Жарминского района на 2021-2023 годы" от 30 декабря 2020 года № 53/537-VI (зарегистрировано в Реестре государственной регистрации нормативных правовых актов под № 8240)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Аршалинского сельского округа Жарминского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48253,0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873,0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47380,0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50224,0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- 1971,0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1971,0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1971,0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2021 года № 8/97-VIІ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53/537-VI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Аршалинского сельского округа Жарминского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770"/>
        <w:gridCol w:w="242"/>
        <w:gridCol w:w="253"/>
        <w:gridCol w:w="770"/>
        <w:gridCol w:w="1795"/>
        <w:gridCol w:w="1795"/>
        <w:gridCol w:w="4170"/>
        <w:gridCol w:w="2009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48253,0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35445,0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