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521f" w14:textId="6f95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по управлению пастбищами и их использованию по Глубоковскому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27 декабря 2021 года № 14/7-VII</w:t>
      </w: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Глубоковский районный маслихат РЕШИЛ: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Планы по управлению пастбищами и их использованию по Глубоковскому району на 2022-2023 годы в разрезе поселков и сельских округов: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поселку Белоусовка,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поселку Глубокое,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поселку Алтайский,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поселку Верхнеберезовский,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Березовскому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Веселовский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Тарханскому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Быструшинскому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Красноярскому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Секисовскому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Малоубинскому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Черемшанскому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Кожоховскому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Иртышскому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Бобровскому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Опытнопольскому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Ушановскому сельскому округу,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Белоусовка на 2022-2023 годы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поселку Белоусовка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Белоусовка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сведений,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Белоусовка - 2022 га, из них пастбищные земли составляют - 1344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Белоусовка относится к горно-степной зоне, лугово-степной влажной подзоне. Климат влажный, умеренно теплый. Осадков выпадает за год в среднем 566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Белоусовка имеется ветеринарный пункт и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Белоусовка насчитывается крупного рогатого скота 308 голов, из них маточного поголовья 155 голов, мелкого рогатого скота 250 голов, лошадей 49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Белоусовка имеется всего 1344 га пастбищных угодий в черте населенного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336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505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поселка Белоусовка организован 1 гурт, расположенный, севернее поселка Белоусовка, где имеется водопой - ручьи.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поселка Белоусовка составляет: крупного рогатого скота 92 головы, мелкого рогатого скота 35 голов, лошадей 32 головы.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пастбищных угодьях для выпаса сельскохозяйственных животных населения, поголовья ТОО, крестьянских и фермерских хозяйств не имеется. 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Белоусовка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 (табуна)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Глубокое на 2022-2023 годы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поселку Глубокое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поселка Глубокое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поселок Глубокое является единой территориальной единицей.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Глубокое составляет 1929 га из них, пастбищные земли составляют – 806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поселка Глубокое относится к горно-степной зоне, лугово-степной влажной подзоне. Климат влажный, умеренно теплый. Осадков выпадает за год в среднем 566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Глубокое имеется ветеринарный пункт и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Глубокое насчитывается крупного рогатого скота 352 головы, из них маточное поголовье составляет 200 голов, мелкого рогатого скота 700 голов, лошадей 24 головы.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Глубокое в черте населенного пункта имеется 806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600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по выпасу других сельскохозяйственных животных населения составляет 926 га.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720 га обеспечена за счет выпаса на землях сельскохозяйственного назначения Кожоховского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Глубокое имеется 3 гурта, выпас которых производится на землях сельскохозяйственного назначения Кожоховского сельского округа и населенного пункта поселка Глубокое.</w:t>
      </w:r>
    </w:p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Глубокое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трехпольного пастбищеоборота для одного гурта (табуна)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пастбище-пользователей к водо-источникам 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Алтайский на 2022-2023 годы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поселку Алтайский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Алтайский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деление: поселок Алтайский, село Калинино.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Алтайский составляет 776 га, из них пастбищные земли составляют – 503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поселка Алтайский относится к горно-степной зоне. Климат резко-континентальный, характеризуется жарким летом и холодной зимой, большой разницей между температурой дня и ночи. Максимальная температура достигает +380с (июль), минимальная -410с (январь).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поселка Алтайский ветеринарного пункта нет, скотомогильник существует с 2019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Алтайский насчитывается крупного рогатого скота 262 головы, из них маточное поголовье 109 голов, 214 голов мелкого рогатого скота, лошадей 21 голова.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Алтайский имеется 503 га пастбищных угодий, в черте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327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по выпасу других сельскохозяйственных животных населения, составляет 671 га.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495 га обеспечена на землях сельскохозяйственного назначения Кожоховского и Веселовского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поселка Алтайский организовано 2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расположен в юго-западной части поселка Алтайский, водопой осуществляется из ручья Безымянный;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расположен северо-восточнее села Калинино, водопой осуществляется из р. Красноярка.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Алтайский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Верхнеберезовский на 2022-2023 годы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поселку Верхнеберезовский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поселка Верхнеберезовский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поселок Верхнеберезовский является единой территориальной единицей.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Верхнеберезовский составила 1616 га, из них пастбища – 677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ландшафтно-климатическим условиям поселок Верхнеберезовский относится к степной местности с гористым рельефом, расчлененным сетью ложбин. Почвы горно-луговые. Климат резко континентальный. Наибольшее количество осадков выпадает за год 788 мм. Максимальное количество их приходится на июль. Растительный мир представлен кустарниковой, травянистой степной растительностью. Кустарник, растущий в ложбинах, представлен жимолостью, караганой. Травянистый покров представлен луговым разнотравьем. Среди разновидностей трав встречается типчак, ковыль красноватый, овсянница луговая, вейник, лапчатка, полынь и другие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Верхнеберезовский имеется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Верхнеберезовский насчитывается крупного рогатого скота 410 голов, из них маточное поголовье составляет 171 голова, мелкого рогатого скота 497 голов, лошадей 39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черте населенного пункта поселка Верхнеберезовский имеется 677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513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местного населения составляет 1161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997 га обеспечена за счет выпаса на землях сельскохозяйственного назначения Березовского и Веселовского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поселка Верхнеберезовский организовано 3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расположен северо-западнее поселка, водопой - запруда;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расположен на юго-востоке от поселка, водопой - запруда;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гурт расположен на юго-востоке от поселка водопой осуществляется у ближайшего ручья.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поселка Верхнеберезовский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трехпольного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 весна-лето-осень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– октябрь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–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БерҰзовскому сельскому округу на 2022-2023 годы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БерҰзовскому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БерҰзовского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БерҰзовском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БерҰзовском сельском округе имеется населенный пункт село БерҰзовка.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БерҰзовского сельского округа составляет 22338 га, из них пастбищные земли– 6837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18459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3879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БерҰзовского сельского округа преобладает гористо-рельефная местность. Географическое расположение - высокогорные отгори Западного Алтая, предгорные степные отроги Алтая. Абсолютная высота над уровнем моря 1510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континентальный. По агроклиматическому районированию относится в умеренно-жаркой зоне. Абсолютные максимум и минимум температур воздуха зафиксированы +45,10с, –500с. Средняя дата первого заморозка 4 октября. Климат умеренный, с жарким летом и морозной зимой. Годовая сумма осадков 645 мм, распределяется в течение года. Летом возможны засушливые периоды, град, ливни. Снежный покров устанавливается в первой половине ноября и сходит во второй половине апреля.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угодья, предназначенные, для выпаса крупнорогатого скота населения расположены, вблизи больших и малых протоков системы р. Иртыш. Пастбищный период начинается в конце апреля, начале мая и заканчивается в конце октября, начале ноября.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БерҰзовского сельского округа работает ветеринарный врач, имеется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Березовском сельском округе насчитывается крупного рогатого скота 451 голова, из них маточное поголовье составило 196 голов, мелкого рогатого скота 495 голов, лошадей 91 голова.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БерҰзовка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БерҰзовскому сельскому округу имеется 6837 га пастбищных угодий, в черте населенного пункта числится 2775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432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БерҰзовка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угодий, по выпасу других сельскохозяйственных животных населения составляет 1005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БерҰзовка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БерҰзовского сельского округа организовано 3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– 65 голов КРС, расположен севернее села БерҰзовка, водопой осуществляется из р. Березовка;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- 68 голов КРС, расположен северо-восточнее села БерҰзовка, водопой осуществляется из р. Иртыш;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гурт - 71 голова КРС, расположен южнее села БерҰзовка, водопой осуществляется из р.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ТОО, крестьянских и фермерских хозяйств (агроформирования) БерҰзовкого сельского округа составляет: крупного рогатого скота 148 голов, мелкого рогатого скота 150 голов, лошадей 20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агроформирований составляет 619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агроформирований обеспечивается на пастбищных землях БерҰзовского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БерҰзовского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Cхема четырехпольного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БерҰзовском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Веселовскому сельскому округу на 2022-2023 годы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Веселовскому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Веселовского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Веселовском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Веселовском сельском округе имеется 2 населенных пункта села: Веселовка, Заречное.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Веселовского сельского округа составляет 20336 га, из них пастбищные земли – 8060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18321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2015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Веселовского сельского округа расположена на северо-западе района. Климат резко континентальный. Осадков выпадает за год в среднем 700 мм., максимальное количество их выпадает зимой.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чернозҰмные, горно-луговые, 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Веселовского сельского округа имеется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Веселовского сельском округе насчитывается крупного рогатого скота 1475 голов, из них маточное поголовье составило 777 голов, мелкого рогатого скота 1323 головы, лошадей 235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к/х,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Веселовскому сельскому округу имеется всего 1196 га пастбищных угодий, в черте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1212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2857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2873 га обеспечена на землях сельскохозяйственного назначения Веселовского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в Веселовском сельском округе организованно 5 гуртов: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расположен в селе Заречное, водопой осуществляется из р. Красноярка;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расположен в селе Веселовка (за ул. Казахстанская), водопой осуществляется из ближайшего ручья;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гурт расположен в селе Веселовка (за ул. Рабочая), водопой осуществляется из р. Шумилиха;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гурт расположен в селе Веселовка (за ул. Солнечная), водопой осуществляется из запруды;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гурт расположен за ул. Тюленина (въезд в село Веселовка), водопой осуществляется из р. Шумилиха.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ТОО, крестьянских и фермерских хозяйствах (агроформирования) Веселовского сельского округа составляет: крупного рогатого скота 661 голова, мелкого рогатого скота 110 голов, лошадей 31 голова.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агроформирований составляет 2193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крестьянских и фермерских хозяйств имеется 2 гурта в селе Веселовка 1 гурт и 1 гурт в селе Заречное.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Веселовского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пятипольного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Веселовском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Тарханскому сельскому округу на 2022-2023 годы</w:t>
      </w:r>
    </w:p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Тарханскому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Тарханского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Тарханском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Тарханском сельском округе 7 населенных пунктов, села: Тарханка, Топиха, Винное, Веселое, Ново-Ульбинка, Горная Ульбинка, и станция Ульба-Перевалочная.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Тарханского сельского округа составляет 29729 га, из них, пастбищные земли составляют 12634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22804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6925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Тарханского сельского округа относится к горно-равнинной местности. Климат резко континентальный с большими сезонными и суточными перепадами температур. Лето жаркое и умеренно сухое, тогда как зима является холодной и снежной в предгорьях умеренно холодной. Максимальная температура зимних месяцев может опускаться до -420с. Максимальные летние температуры могут достичь отметку +450с. Среднегодовой уровень осадков составляет от 300 до 600мм, в горах около 900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в основном горные черноземы выщелоченные и горно-степные.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Тарханского сельского округа имеется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Тарханском сельском округе насчитывается крупного рогатого скота 1408 головы, из них маточное поголовье 914 голов, мелкого рогатого скота 858 голов, лошадей 499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Тарханскому сельскому округу имеется 12634 га пастбищных угодий, в границах населенных пунктов числится 4557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2262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по выпасу других сельскохозяйственных животных местного населения составляет 2901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составляет 606 га, обеспечивается за счет земель сельскохозяйственного назначения находящихся в пользовании агроформирований Тарханского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Тарханского сельского округа организовано 6 гуртов из них: два гурта в селе Тарханка, три гурта в селе Винное, один гурт в селе Ново-Ульбинка. У каждого гурта есть доступ к водопою (ручей).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агроформирований крестьянских и фермерских хозяйствах составляет крупного рогатого скота 175 голов, мелкого рогатого скота 242 головы, лошадей 268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Тарханского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Тарханском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Быструшинскому сельскому округу на 2022-2023 годы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Быструшинскому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Быструшинского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Быструшинском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Быструшинском сельском округе имеется 2 населенных пункта: село Быструха и село ЗимовьҰ.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Быструшинского сельского округа 13216 га, из них пастбищные земли составляют – 5373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7096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6120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Быструшинский сельский округ расположен на северо-востоке района. Две трети территории округа занимает горно-таҰжная местность. Климат континентальный. Осадков выпадает за год в среднем 600-700 мм. Максимальное количество их выпадает зимой.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 чернозҰмные, горно-луговые, горно-тундровые.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Быструшинского сельского округа имеется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Быструшинском сельском округе насчитывается крупного рогатого скота 391 голова, из них маточное поголовье 173 головы, мелкого рогатого скота 109 голов, лошадей 49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Быструшинскому сельскому округу имеется 2847 га пастбищных угодий, в черте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348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726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села Быструха организован 1 гурт расположенный восточнее села Быструха, водопой осуществляется из р. Убинка.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Быструшинского сельского округа составляет: крупного рогатого скота 118 голов, лошадей 9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bookmarkStart w:name="z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Быструшинского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двухпольного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Быструшинском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Красноярскому сельскому округу на 2022-2023 годы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Красноярскому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Красноярского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Красноярский сельский округ состоит из 3 сельских населенных пунктов: село Предгорное, село Перевальное, и станция Аврора.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Красноярского сельского округа 3592 га, пастбищные земли - 1814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Красноярского сельского округа относится к горно-степной зоне лугово-степной влажной подзоне. Климат влажный, умеренно теплый. Осадков выпадает за год в среднем 450-500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малоразвитые, черноземы обыкновенные и горно-степные ксероморфные выщелоченные.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Красноярского сельского округа имеется ветеринарный пункт и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Красноярском сельском округе насчитывается крупного рогатого скота 878 голов, мелкого рогатого скота 1959 голов, лошадей 75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1395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местного населения 2594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2175 га обеспечена на землях, сельскохозяйственного назначения Березовского и Кожоховского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местного населения села Предгорное организовано 5 гуртов: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гурт - микрорайон "Колхоз" от акимата села Предгорное до колхозного сада, водопой р. Иртыш;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микрорайон "Залив" пастбище от акимата до мусульманского кладбища, водопой - ручьи;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гурт - микрорайон "Станция" от ЛЭП-500 до границы Веселовского сельского округа вдоль склона гор, водопой - ручьи;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гурт - микрорайон "РТС и Кирзавод" склон от птичника до дач, водопой - ручьи;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гурт - микрорайон элеватор, водопой р. Красноярка.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Перевальное организовано 2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гурт - село Перевальное до села Сметанино, водопой ручей;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северная сторона села Перевальное, водопой ручьи.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Красноярского сельского округа в разрезе категорий земель, собственников земельных участков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пятипольного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Секисовскому сельскому округу на 2022-2023 годы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Секисовскому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Секисовского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отгонныъ пастбищах физических и (или) юридических лиц, не обеспеченных пастбищами, расположенными в Секисовском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Секисовский сельский округ состоит из 4 населенных пунктов: село Секисовка, село Белокаменка, село Ново-Михайловка, село Планидовка.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Секисовского сельского округа 27942 га, из них пастбищные земли – 8436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24858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- 3084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Секисовского сельского округа относится к лесо-степной зоне. Климат континентальный. Осадков выпадает за год в среднем 600-700 мм. Максимальное количество их приходится на июль-август.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 каштановые, чернозҰмные, горно-луговые, горно-тундровые.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Секисовского сельского округа имеются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Секисовском сельском округе насчитывается крупного рогатого скота населения 1333 голов, из них маточное поголовье 684 головы, мелкого рогатого скота 1015 головы, лошадей 210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Секисовскому сельскому округу в границах населенных пунктов имеется 1376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1263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2554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пастбищных угодий 2441 га обеспечена на землях сельскохозяйственного назначения Секисовского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Секисовского сельского округа организовано 5 гуртов: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- северная сторона села Секисовка, водопой - ручьи;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южная сторона села Секисовка, водопой - ручьи;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гурт - лог село Планидовка, водопой р. Глубочанка;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гурт - лог села Планидовка водопой, р. Глубочанка;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гурт - лог село Ново-Михайловка Зеленая гора, водопой р. Глубочанка.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Секисовского сельского округа составляет: крупного рогатого скота 403 головы, мелкого рогатого скота 202 головы, лошадей 86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Секисовского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двухпольного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– весна, лето, 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Секисовском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Малоубинскому сельскому округу на 2022-2023 годы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Малоубинскому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Малоубинского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Малоубинском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Малоубинский сельский округ состоит из 2 населенных пунктов: село Малоубинка, в которое включены поселение Маховка, поселение Волчиха и село Карагужиха.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Малоубинского сельского округа 14114 га, из них, пастбищные земли составляют – 5604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составляют 10184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составляют 3930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Малоубинский сельский округ расположен на северо-востоке района. Две трети территории округа занимает горно-таҰжная местность. Климат континентальный. Осадков выпадает за год в среднем 600-700 мм. Максимальное количество их выпадает зимой.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 чернозҰмные, горно-луговые, горно-тундровые.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Малоубинского сельского округа имеется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Малоубинском сельском округе насчитывается крупного рогатого скота 864 головы, из них маточное поголовье 449 голов, мелкого рогатого скота 224 головы, лошадей 128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Карагужиха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Малоубинскому сельскому округу в границах населенных пунктов имеются 1320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1116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Карагужиха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1780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Карагужиха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1576 га обеспечена на землях сельскохозяйственного назначения Малоубинского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Малоубинка организованы 2 гурта: 1 гурт - южнее села Малоубинка, 2 гурт - севернее села Малоубинка, водопой- р. Убинка.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Малоубинского сельского округа составляет: крупного рогатого скота 94 головы, мелкого рогатого скота 32 головы, лошадей 30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Малоубинского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трехпольного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43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Малоубинском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Черемшанскому сельскому округу на 2022-2023 годы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Черемшанскому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Черемшанского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Черемшанском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Черемшанский сельский округ с единой территориальной единицей село Черемшанка, в которое включено поселение Орловка.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7920 га, из них: пастбищные земли составляют 3392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4840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3080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округа носит горный характер. Можно выделить следующие группировки: низкогорье, межгорная и предгорная холмисто-увалисто-волнистая равнина, долины рек и ручьев. Преобладают в основном свежие суглинистые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расположено в низкогорно-среднегорной зоне расчленҰнной речными долинами. Климат резко-континентальный, характеризуется жарким летом и холодной зимой, большой разницей между температурой дня и ночи. Максимальная температура достигает +420с (июль), минимальная -510с (январь). Летом климат влажный, умеренно теплый, осадков выпадает за год в среднем 720 мм. Максимальное количество их приходится на май-октябрь. В гидрологическом отношении территория сельского округа относится к бассейну реки Ульба. Основными реками являются река Ульба (правый приток Иртыша), река Черемшанка (правый приток реки Ульба), реки Маховочка, Поскакуха, СемҰниха. Эти реки имеют многочисленные притоки в виде речек, ручьев и ключей, создающие развитую гидрографическую сеть.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Черемшанского сельского округа имеется ветеринарный пункт и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Черемшанском сельском округе насчитывается крупного рогатого скота 507 голов, из них маточного поголовья 245 голов, мелкого рогатого скота 311 голов, лошадей 246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Черемшанскому сельскому округу имеется 2159 га пастбищных угодий, в черте населенного пункта доступными для использования числится 1233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693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1560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1020 га обеспечена на землях, принадлежащих товариществу с ограниченной отвественностью "Танур Ульба".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Черемшанка организовано 4 гурта: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- севернее села Черемшанка водопой, ручьи;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гурт - восточнее села Черемшанка, водопой, р. Ульба;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гурт - юго-западнее села Черемшанка;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гурт - расположен в поселении Орловка села Черемшанка.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Черемшанского сельского округа составляет: крупного рогатого скота 75 голов, мелкого рогатого скота 97 голов, лошадей 76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Черемшанского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Черемшанском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Кожоховскому сельскому округу на 2022-2023 годы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Кожоховскому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Кожоховского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Кожоховском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Кожоховский сельский округ состоит из 3 населенных пунктов: село Кожохово, село Прогресс, село Сметанино.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Кожоховского сельского округа 23216 га, из них пастбищные земли составляют 6660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21281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1935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Кожоховского сельского округа относится к горной и предгорной зоне. Климат влажный, умеренно теплый. Осадков выпадает за год в среднем 566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Кожоховского сельского округа имеется ветеринарный пункт и 2 скотомогильника.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Кожоховском сельском округе насчитывается крупного рогатого скота 2284 головы, из них маточное поголовье 1070 голов, мелкого рогатого скота 1167 голов, лошадей 153 головы.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Кожоховскому сельскому округу имеются 6660 га пастбищных угодий, в черте населенных пунктов 1328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1089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2435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Сложившаяся потребность пастбищных угодий 2196 га обеспечена на землях сельскохозяйственного назначения Кожоховского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Кожохово организовано 2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– "Капай" вдоль трассы, левая сторона и правая сторона, на сопках до дач, водопой, р. Демидовка, р. Иртыш;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"Центральный" лог от водозабора до горы, ведущий в село Сметанино, а также на сопках северо-восточнее села Кожохово, водопой, пруд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Прогресс организован 1 гурт на участке выше полигона ТБО до пахотных земель крестьянского хозяйства "Глубочанка", водопой, р. Глубочанка.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ТОО, крестьянских и фермерских хозяйствах Кожоховского сельского округа составляет: крупного рогатого скота 1504 головы, лошадей 33 головы.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Кожоховского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Кожоховском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Иртышскому сельскому округу на 2022-2023 годы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Иртышскому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Иртышского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Иртышском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Иртышский сельский округ состоит из 4 населенных пунктов: села Прапорщиково, Уварово, Черногорка, Разъезд 226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Иртышского сельского округа 22977 га, пастбищные земли – 7500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19946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3031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Иртышского сельского округа распложены в низкогорно-равниной зоне. Климат резко-континентальный, характеризуется жарким летом и холодной зимой, большой разницей между температурой дня и ночи. Максимальная температура достигает +420с (июль), минимальная -510с (январь). Летом климат влажный, умеренно теплый, осадков выпадает за год в среднем 720 мм. Максимальное количество их приходится на май-октябрь. В гидрологическом отношении территория сельского округа относится к бассейну реки Иртыш. Территория округа носит равнинный характер. Преобладают в основном свежие суглинистые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Иртышского сельского округа имеется ветеринарный пункт и скотомогильники.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Иртышском сельском округе насчитывается крупного рогатого скота 2865 голов, из них маточное поголовье составило 1386 голов, мелкого рогатого скота 1026 голов, лошадей 296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Разъезд 226 км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границах населенных пунктов по Иртышскому сельскому округу имеются всего 2067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1491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Разъезд 226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2402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Разъезд 226 км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1826 га обеспечена на землях сельскохозяйственного назначения Иртышского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Прапорщиково организован 1 гурт - западнее села Прапорщиково (Банное, Нижний луг), водопой р.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Разъезд 226 км организован 1 гурт - выпас производится на землях вдоль железной дороги и лесополосы.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Уварово организован 1 гурт - юго-западнее села Уварово, водопой р. Иртыш.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Черногорка организован 1 гурт - на пастбищах "Слободка" водопой ручей без названия.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Иртышского сельского округа составляет: крупного рогатого скота 1952 головы, лошадей 168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пункты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составляет 1263 га, обеспечивается за счет земель сельскохозяйственного назначения находящихся в пользовании агроформирований Иртышского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Иртышского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двухпольного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Иртышском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Бобровскому сельскому округу на 2022-2023 годы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Бобровскому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Бобровского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Бобровском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Бобровский сельский округ состоит из 2 населенных пунктов поселок Солнечный, село Бобровка.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Бобровского сельского округа 23386 га, из них пастбищные земли составили 6682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20101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–3285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Бобровского сельского округа относится к горностепной зоне лугово-степной влажной подзоне. Климат влажный, умеренно теплый. Осадков выпадает за год в среднем 566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Бобровского сельского округа имеется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Бобровском сельском округе насчитывается крупного рогатого скота 6550 голов, из них маточное поголовье составило 2906 голов, мелкого рогатого скота 800 голов, лошадей 517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Бобровскому сельскому округу имеются всего 6682 га пастбищных угодий, в черте населенных пунктов числится 1473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1554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составляет 2608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составляет 2689 га, обеспечена на землях запаса учетного квартала 05-068-083, и на землях закрепленных за товариществом с ограниченной ответственностью "Бобровка+".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в селе Бобровка организовано 5 гуртов: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гурт - село Бобровка за ул. Семиянова район "Ботовка", водопой р. Бобровочка;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село Бобровка начало ул. Семияново район "Масловка", водопой р. Бобровочка;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гурт - село Бобровка за ул. Заречка, водопой р. Бобровочка;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гурт - село Бобровка за ул. Солнечное, водопой р. Бобровочка;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гурт - село Бобровка за ул. Самарская водопой р. Бобровочка.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в селе Солнечное организован 1 гурт - за ул. Мира, водопой ручей Маховка.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Бобровского сельского округа составляет: крупного рогатого скота 5561 голова, мелкого рогатого скота 35 голов, лошадей 330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пастбищных угодьях составляет 13145 га, обеспечивается за счет земель сельскохозяйственного назначения находящихся в пользовании крестьянских и фермерских хозяйств Бобровского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Бобровского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четырехпольного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Бобровском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Опытнопольскому сельскому округу на 2022-2023 годы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Опытнопольскому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Опытнопольского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Опытнопольском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Опытнопольском сельском округе имеется 1 населенный пункт село Опытное поле.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Опытнопольского сельского округа составляет 7485 га, из них пастбищные земли – 1527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6991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494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Опытнопольского сельского округа относится к горно-степной зоне. Климат континентальный. Осадков выпадает за год в среднем 600-700 мм. Максимальное количество приходится на август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Опытнопольского сельского округа имеется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Опытнопольском сельском округе насчитывается крупного рогатого скота 402 головы, из них маточного поголовья 179 голов, мелкого рогатого скота 841 голова, лошадей 71 голова.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Опытнопольскому сельскому округу имеются 1527 га пастбищных угодий, в черте населенного пункта 229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537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местного населения 1445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1753 га обеспечена на землях сельскохозяйственного назначения принадлежащих товариществу с ограниченной ответственностью "ВК СХОС".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Опытное поле организован 1 гурт расположенный в северо-восточнее села Опытное поле, водопой ручьи Бражинский и Жуковка.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Опытнопольского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трехпольного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Опытнопольском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Ушановскому сельскому округу на 2022-2023 годы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Ушановскому сельскому округу Глубоковского района на 2022-2023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Ушановского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Ушановскому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арендных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Ушановский сельский округ состоит из 3 населенных пунктов: село Ушаново, село Степное, село Каменный карьер.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Ушановского сельского округа 10388 га, из них, пастбищные земли составляют – 6152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8569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1819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Ушановского сельского округа относится к горно-степной зоне лугово-степной влажной подзоне. Климат влажный, умеренно теплый. Осадков выпадает за год в среднем 566 мм. Максимальное количество их приходится на июль.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горные черноземы выщелоченные и горно-степные.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Ушановского сельского округа имеется ветеринарный пункт и скотомогильник.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не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Ушановском сельском округе насчитывается крупного рогатого скота 719 голов, мелкого рогатого скота 588 головы, лошадей 297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Спетное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в границах населенных пунктов по Ушановскому сельскому округу имеются 1120,8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для нужд населения по содержанию маточного (дойного) поголовья сельскохозяйственных животных составляет 948 га, обеспечена полностью.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пастбищ на 1 гол.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Спетное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по выпасу других сельскохозяйственных животных населения 2217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Спетное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пастбищных угодий 2044,2 га обеспечена на землях принадлежащих товариществу с ограниченной ответственностью "Ушанова-Астана".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скота населения села Ушаново организовано 2 гурта: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гурт – район озера, водопой - озеро и ручьи;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гурт - ущелье, водопой: ручей без названия.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Степное организован 1 гурт – район котлованов, водопой котлованы и р. Ульба.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населения села Каменный Карьер организован 1 гурт, выпас организован на землях запаса учетного квартала 05-068-086, водопой ручьи.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(агроформирования) Ушановского сельского округа составляет: крупного рогатого скота 120 голов, мелкого рогатого скота 44 головы, лошадей 78 голов.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пункты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Ушановского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трехпольного пастбищеоборота для одного гурта (табуна)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(В-Л-О)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(В-Л-О) весна-лето-осень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Ушановским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4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